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4e8" w14:textId="5a83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54/581 "2021 - 2023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5 қарашадағы № 10/83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Қызылсай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Қызылсай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179 017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23 876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154 779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182 871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3 854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3 854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Қызылсай ауылының бюджетіне қалалық бюджеттен 151 309 мың теңге сомасында субвенция бөлінгені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ауылының әкімі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Абишаев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қараша 2021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6202"/>
        <w:gridCol w:w="2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