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b064" w14:textId="680b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"Жиделіарық ауылдық округінің 2021-2023 жылдарға арналған бюджеті туралы" № 65/24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12 қарашадағы № 14/26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"Жиделіарық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65/24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8041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Жиделіарық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59 228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58 301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59 851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-623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- 623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65/24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Жиделіарық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