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83e9" w14:textId="f808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"Жуантөбе ауылдық округінің 2021-2023 жылдарға арналған бюджеті туралы" № 65/9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"Жуантөбе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8078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Жуантөбе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- 60 164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56 608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- 62 800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-2 636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- 2 636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- 2 636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65/9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