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2974" w14:textId="f162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Жуантөбе ауылдық округінің жергілікті қоғамдастық жиналысының Регламентін бекіту туралы" № 24/9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12/12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Жуантөбе ауылдық округінің жергілікті қоғамдастық жиналысының Регламентін бекіту туралы" </w:t>
      </w:r>
      <w:r>
        <w:rPr>
          <w:rFonts w:ascii="Times New Roman"/>
          <w:b w:val="false"/>
          <w:i w:val="false"/>
          <w:color w:val="000000"/>
          <w:sz w:val="28"/>
        </w:rPr>
        <w:t>№ 24/9</w:t>
      </w:r>
      <w:r>
        <w:rPr>
          <w:rFonts w:ascii="Times New Roman"/>
          <w:b w:val="false"/>
          <w:i w:val="false"/>
          <w:color w:val="000000"/>
          <w:sz w:val="28"/>
        </w:rPr>
        <w:t xml:space="preserve"> шешіміне (нормативтік құқықтық актілердің мемлекеттік тіркеу тізілімінде № 6332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Жуантөбе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округі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округінің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округі әкіміне кандидат ретінде тіркеу үшін тиісті аудандық сайлау комиссиясына одан әрі енгізу үшін аудан әкімінің Жуантөбе ауылдық округі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округі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bookmarkEnd w:id="26"/>
    <w:bookmarkStart w:name="z35" w:id="27"/>
    <w:p>
      <w:pPr>
        <w:spacing w:after="0"/>
        <w:ind w:left="0"/>
        <w:jc w:val="both"/>
      </w:pPr>
      <w:r>
        <w:rPr>
          <w:rFonts w:ascii="Times New Roman"/>
          <w:b w:val="false"/>
          <w:i w:val="false"/>
          <w:color w:val="000000"/>
          <w:sz w:val="28"/>
        </w:rPr>
        <w:t>
      Ауылдық округі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