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e9d1" w14:textId="4eae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мәслихатының 2020 жылғы 29 желтоқсандағы "Жуантөбе ауылдық округінің 2021-2023 жылдарға арналған бюджеті туралы" № 65/9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15 желтоқсандағы № 16/4.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"Жуантөбе ауылдық округінің 2021-2023 жылдарға арналған бюджеті туралы" Шиелі аудандық мәслихатының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65/9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8078 болып тіркелген)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Жуантөбе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60 011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3 556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56 455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62 647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-2 636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2 636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2 636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65/9 шешіміне 1-қосымша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Жуантөбе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(профициттіпайдалану)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