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d821" w14:textId="c0dd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Талаптан ауылдық округінің жергілікті қоғамдастық жиналысының Регламентін бекіту туралы" № 24/14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12/8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Талаптан ауылдық окуругінің жергілікті қоғамдастық жиналысының Регламентін бекіту туралы" </w:t>
      </w:r>
      <w:r>
        <w:rPr>
          <w:rFonts w:ascii="Times New Roman"/>
          <w:b w:val="false"/>
          <w:i w:val="false"/>
          <w:color w:val="000000"/>
          <w:sz w:val="28"/>
        </w:rPr>
        <w:t>№ 24/14</w:t>
      </w:r>
      <w:r>
        <w:rPr>
          <w:rFonts w:ascii="Times New Roman"/>
          <w:b w:val="false"/>
          <w:i w:val="false"/>
          <w:color w:val="000000"/>
          <w:sz w:val="28"/>
        </w:rPr>
        <w:t xml:space="preserve"> шешіміне (нормативтік құқықтық актілердің мемлекеттік тіркеу тізілімінде № 6329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Талаптан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