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7aaca" w14:textId="297aa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Шиелі аудандық мәслихатының 2020 жылғы 29 желтоқсандағы "Жуантөбе ауылдық округінің 2021-2023 жылдарға арналған бюджеті туралы" № 65/9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2021 жылғы 8 қыркүйектегі № 11/9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Шиелі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Шиелі аудандық мәслихатының 2020 жылғы 29 желтоқсандағы "Жуантөбе ауылдық округінің 2021-2023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№ 65/9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8078 болып тіркелген)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Жуантөбе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-59 795 мың теңге, оның ішінде: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- 3 556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- 56 239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- 62 431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--2 636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-2 636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- 2 636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хатшысының 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Әмір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Шиелі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"___"____________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кезектен тыс 11-сессиясының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 №65/9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Жуантөбе ауылдық округінің 2021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топтар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Мұқтажазаматтарғаүйдеәлеуметтіккөмеккөрсету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Тұрғынүй–коммуналдықшаруашылық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Елдімекендерді абаттандыру мен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Мәдениетсаласындағықызмет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Жергіліктідеңгейдемәдени-демалысжұмысынқолдау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 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