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f71b" w14:textId="fcff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2020 жылғы 29 желтоқсандағы № 65/4 "Алмалы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23 шілдедегі № 9/8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"Алмалы ауылдық округінің 2021-2023 жылдарға арналған бюджеті туралы"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65/4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8040 болып тіркелген) Шиелі аудандық мәслихатының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Алмалы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56 144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2 859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53 285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57 497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-1 353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1 353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1 353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9-сессиясының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