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353d2" w14:textId="1e353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"Қалжан Ахун ауылдық округінің 2021-2023 жылдарға арналған бюджеті туралы" Сырдария аудандық мәслихатының 2020 жылғы 31 желтоқсандағы № 483 шешіміне өзгерістер енгізу туралы" Сырдария аудандық мәслихатының 2021 жылғы 17 қарашадағы № 92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аудандық мәслихатының 2021 жылғы 17 қарашадағы № 92 шешімі.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Сырдария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"Қалжан Ахун ауылдық округінің 2021 – 2023 жылдарға арналған бюджеті туралы" Сырдария аудандық мәслихатының 2020 жылғы 31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483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8120 нөмірімен тіркелген, 2021 жылғы 20 қаңтарда Қазақстан Республикасы нормативтік құқықтық актілерінің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Қалжан Ахун ауылдық округінің 2021 – 2023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72057,7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3934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256,7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67867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72257,1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-199,4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199,4 мың теңге.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407,1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606,5 мың теңге.".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Сырдария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17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483 шешіміне 1-қосымша</w:t>
            </w:r>
          </w:p>
        </w:tc>
      </w:tr>
    </w:tbl>
    <w:bookmarkStart w:name="z3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Қалжан Ахун ауылдық округінің 2021 жылға арналған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72057,7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72257,1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қаражаттарының пайдаланылатын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