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8817d" w14:textId="fe881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"Бесарық ауылдық округінің 2021 – 2023 жылдарға арналған бюджеті туралы" Сырдария аудандық мәслихатының 2020 жылғы 31 желтоқсандағы № 474 шешіміне өзгерістер енгізу туралы" Сырдария аудандық мәслихатының 2021 жылғы 17 қарашадағы №86 шешімі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Сырдария аудандық мәслихатының 2021 жылғы 17 қарашадағы № 86 шешімі.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Сырдария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"Бесарық ауылдық округінің 2021 – 2023 жылдарға арналған бюджеті туралы" Сырдария аудандық мәслихатының 2020 жылғы 31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474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8067 нөмірімен тіркелген, 2021 жылғы 15 қаңтарда Қазақстан Республикасы нормативтік құқықтық актілерінің эталондық бақылау банкінде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Бесарық ауылдық округінің 2021 – 2023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57544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4710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52834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60575,6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-3031,6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3031,6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3031,6 мың теңге.".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Сырдария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Әжікенов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17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86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31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474 шешіміне 1 - қосымша</w:t>
            </w:r>
          </w:p>
        </w:tc>
      </w:tr>
    </w:tbl>
    <w:bookmarkStart w:name="z32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Бесарық ауылдық округінің 2021 жылға арналған бюджеті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Меншіккесалынатынсалықтар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Мүліккесалынатынсалықтар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Көліккұралдарынасалынатынсалық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Мемлекеттiкбасқарудыңжоғарытұрғаноргандарынантүсетiнтрансферттер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(облыстықмаңызы бар қаланың) бюджетінентрансферттер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60575,6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Жалпысипаттағымемлекеттiкқызметтер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әкімініңқызметінқамтамасызетужөніндегіқызметтер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Әлеуметтiккөмекжәнеәлеуметтiкқамсыздандыру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Мұқтажазаматтарғаүйдеәлеуметтіккөмеккөрсету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Тұрғынүй–коммуналдықшаруашылық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5256,6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5256,6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Елдімекендердегікөшелердіжарықтандыру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Елдімекендердіңсанитариясынқамтамасызету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Елдімекендердіабаттандыру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жәнеақпараттықкеңістiк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20210,3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20210,3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Жергіліктідеңгейдемәдени-демалысжұмысынқолдау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Жергіліктідеңгейдеденешынықтыру-сауықтыружәнеспорттықіс-шаралардыөткізу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Көлік және коммуникация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ауылдарда, кенттерде, ауылдық округтерде автомобиль жолдарының жұмыс істеуін қамтамасыз ету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Бюджеттіккредиттердіөтеу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Қаржыактивтеріменоперацияларбойынша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Қаржыактивтерінсатыпалу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Мемлекеттіңқаржыактивтерінсатудантүсетінтүсімдер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-3031,6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3031,6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3031,6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3031,6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3031,6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