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e620" w14:textId="006e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"Іңкәрдария ауылдық округінің 2021 – 2023 жылдарға арналған бюджеті туралы" Сырдария аудандық мәслихатының 2020 жылғы 31 желтоқсандағы № 481 шешіміне өзгерістер енгізу туралы" Сырдария аудандық мәслихатының 2021 жылғы 28 қыркүйектегі № 65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қыркүйектегі № 65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"Іңкәрдария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8129 нөмірімен тіркелген, 2021 жылғы 20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Іңкәрдария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45289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48407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968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970,4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1938,4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Іңкәрдария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