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2512" w14:textId="d5a2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2021 жылғы 6 желтоқсандағы № 528 қаулысы.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облысы Жаңақорған ауданы әкімдігінің 22.07.2022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14010 болып тіркелген) сәйкес, Жаңақорған ауданының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мүгедектігі бар адамдарды жұмысқа орналастыру үшін 2022 жылға арналған жұмыс орындарының квотасы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Қызылорда облысы Жаңақорған ауданы әкімдігінің 22.07.2022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жұмыспен қамту, әлеуметтік бағдарламалар және азаматтық хал актілерін тіркеу бөлімі" коммуналдық мемлекеттік мекемесі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аудан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осы салаға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Рүстемов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қаулысына 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2022 жылға арналған жұмыс орындарының квотасы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Жаңақорған ауданы әкімдігінің 22.07.2022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жұмыстардағы, еңбек жағдайлары зиянды, қауіпті жұмыстардағы жұмыс орындарын есептемегенде, 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№224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білім басқармасының Жаңақорған ауданы бойынша білім бөлімінің Төлепберген Абдірашев атындағы №239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№242 негізгі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№245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№256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"КДСМ Қыран"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 Сығанақ"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"Шипажай Жаңақорған"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