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0a7a" w14:textId="5bb0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2021 жылғы 4 тамыздағы № 421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"Жаңақорған ауданының жер қатынастары бөлімі" коммуналдық мемлекеттік мекемесінің ұсынысы негізінде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"Kurumsak Minerals" жауапкершілігі шектеулі серіктестігіне пайдалы қазбаларды барлау жөніндегі операцияларды жүргізу үшін жер учаскелерін меншік иелері мен жер пайдаланушылардан алып қоймай, Жаңақорған ауданының аумағында орналасқан жалпы көлемі 4900,0 гектар жер учаскесіне 2025 жылдың 31 желтоқсанына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"Kurumsak Minerals" жауапкершілігі шектеулі серіктестігі Қазақстан Республикасының заң талаптарын сақтасын және операция аяқталғаннан кейін бүлінген жерлерді қалпына келтіруді жүргізсін.</w:t>
      </w:r>
    </w:p>
    <w:bookmarkEnd w:id="2"/>
    <w:bookmarkStart w:name="z7" w:id="3"/>
    <w:p>
      <w:pPr>
        <w:spacing w:after="0"/>
        <w:ind w:left="0"/>
        <w:jc w:val="both"/>
      </w:pPr>
      <w:r>
        <w:rPr>
          <w:rFonts w:ascii="Times New Roman"/>
          <w:b w:val="false"/>
          <w:i w:val="false"/>
          <w:color w:val="000000"/>
          <w:sz w:val="28"/>
        </w:rPr>
        <w:t>
      3. "Жаңақорған ауданының жер қатынастары бөлімі" коммуналдық мемлекеттік мекемесі осы қаулыдан туындайтын басқа да шаралардың қабылдануын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4"/>
    <w:bookmarkStart w:name="z9" w:id="5"/>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Рүстемов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тамыздағы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727"/>
        <w:gridCol w:w="7642"/>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Кадастрлік нөмірі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10-149-040-1468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ШҚ</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10-149-040-1625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ЖШС</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10-149-040-1626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сұңқар" ШҚ</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10-149-040-622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LLC" ШҚ</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10-149-040-880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ШҚ</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10-149-040-931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әкімінің аппараты" КММ</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10-149-040-1896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