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cccf36" w14:textId="ccccf3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Жаңақорған аудандық мәслихатының 2020 жылғы 30 желтоқсандағы № 596 "Келінтөбе ауылдық округінің 2021-2023 жылдарға арналған бюджеті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Жаңақорған аудандық мәслихатының 2021 жылғы 10 желтоқсандағы № 130 шешімі. Мерзімі біткендіктен қолданыс тоқтатылды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Жаңақорған аудандық мәслихаты ШЕШТІ: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"Келінтөбе ауылдық округінің 2021-2023 жылдарға арналған бюджеті туралы" Жаңақорған аудандық мәслихатының 2020 жылғы 30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 596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(нормативтік құқықтық актілердің мемлекеттік тіркеу тізілімінде № 8124 болып тіркелген)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Келінтөбе ауылдық округінің 2021-2023 жылдарға арналған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2021 жылға мынадай көлемде бекітілсін: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101 622,9 мың теңге, оның ішінде: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5 911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8 мың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– 95 703,9 мың теңге;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104 949,5 мың теңге;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0: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0: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мемлекттік қаржы активтерін сатудан түсетін түсімдер – 0;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0;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3 326,6 мың теңге: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қаражаттарының пайдаланылатын қалдықтары – 3 326,6 мың теңге;";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жазылсын.".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2021 жылғы 1 қаңтардан бастап қолданысқа енгізіледі.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Жаңақорған ауданы мәслихатының хатшыcы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Ғ.Сопбеков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Жаңақорған аудандық маслихатының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10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130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Жаңақорған аудандық маслихатының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30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596 шешіміне 1-қосымша</w:t>
            </w:r>
          </w:p>
        </w:tc>
      </w:tr>
    </w:tbl>
    <w:bookmarkStart w:name="z33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Келінтөбе ауылдық округінің 2021 жылға арналған бюджеті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101 622,9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5 443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95 703,9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95 703,9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95 703,9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кіші топ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</w:t>
            </w:r>
          </w:p>
          <w:bookmarkEnd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104 949,5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34 006,9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34 006,9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34 006,9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34 006,9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денешынықтыру- сауықтыру және спорттық ісшараларды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11 766,9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11 766,9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11 766,9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11 766,9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"Өңірлерді дамыту"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толық пайдаланылмаған)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-3 326,6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(профицитті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3 326,6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3 326,6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қалдығы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3 326,6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3 326,6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