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0cca" w14:textId="e790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аудандық мәслихатының 2020 жылғы 30 желтоқсандағы № 597 "Көктөбе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23 шілдедегі № 81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"Көктөбе ауылдық округінің 2021-2023 жылдарға арналған бюджеті туралы"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597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8084 нөмірі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Көктөбе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46 393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45 479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46 542,2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-149,2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149,2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149,2 мың теңге;";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Көктобе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тұрғын үй-коммуналдық шаруашылыққа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