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6d7c" w14:textId="3ff6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мәслихатының 2020 жылғы 30 желтоқсандағы № 588 "Аққорған ауылдық округінің "2021-2023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23 шілдедегі № 74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"Аққорған ауылдық округінің 2021–2023 жылдарға арналған бюжеті туралы"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8093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Аққорған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115 739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5 996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109 452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118 409,8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- 2 670,8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2 670,8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2 670,8 мың теңге;";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Аққорған ауылдық округі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