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1ec4" w14:textId="70e1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2020 жылғы 30 желтоқсандағы №589 "Ақүйік ауылдық округінің 2021-2023 жылдарға арналған бюджеті туралы" шешіміне өзгерістер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23 шілдедегі № 73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аудандық мәслихатының "Ақүйік ауылдық округінің 2021-2023 жылдарға арналған бюджеті туралы"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589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8122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Ақүйік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80 220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2 308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77 912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82 525,5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-2 305,5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2 305,5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2 305,5 мың теңге;";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Ақүйік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