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733c" w14:textId="4a87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– 2024 жылдарға арналған Мырзабай ахун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2021 жылғы 29 желтоқсандағы № 13-13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 – 2024 жылдарға арналған Мырзабай ахун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184 593,1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1 254,1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183 339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184 970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376,9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-376,9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376,9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Жалағаш аудандық мәслихатының 18.11.2022 </w:t>
      </w:r>
      <w:r>
        <w:rPr>
          <w:rFonts w:ascii="Times New Roman"/>
          <w:b w:val="false"/>
          <w:i w:val="false"/>
          <w:color w:val="000000"/>
          <w:sz w:val="28"/>
        </w:rPr>
        <w:t>№ 27-13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13-13 шешіміне 1-қосымша</w:t>
            </w:r>
          </w:p>
        </w:tc>
      </w:tr>
    </w:tbl>
    <w:bookmarkStart w:name="z4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Мырзабай ахун ауылдық округінің бюджеті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Жалағаш аудандық мәслихатының 18.11.2022 </w:t>
      </w:r>
      <w:r>
        <w:rPr>
          <w:rFonts w:ascii="Times New Roman"/>
          <w:b w:val="false"/>
          <w:i w:val="false"/>
          <w:color w:val="ff0000"/>
          <w:sz w:val="28"/>
        </w:rPr>
        <w:t>№ 27-13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13-13 шешіміне 2-қосымша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Мырзабай ахун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13-13 шешіміне 3-қосымша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Мырзабай ахун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