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c8ca4b" w14:textId="5c8ca4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"2021 – 2023 жылдарға арналған Жаңаталап ауылдық округінің бюджеті туралы" Жалағаш аудандық мәслихатының 2020 жылғы 28 желтоқсандағы № 70-9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Қызылорда облысы Жалағаш аудандық мәслихатының 2021 жылғы 7 желтоқсандағы № 11-9 шешімі. Мерзімі біткендіктен қолданыс тоқтатылды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Жалағаш аудандық мәслихаты ШЕШТІ: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"2021 – 2023 жылдарға арналған Жаңаталап ауылдық округінің бюджеті туралы" Жалағаш аудандық мәслихатының 2020 жылғы 28 желтоқсандағы </w:t>
      </w:r>
      <w:r>
        <w:rPr>
          <w:rFonts w:ascii="Times New Roman"/>
          <w:b w:val="false"/>
          <w:i w:val="false"/>
          <w:color w:val="000000"/>
          <w:sz w:val="28"/>
        </w:rPr>
        <w:t>№ 70-9</w:t>
      </w:r>
      <w:r>
        <w:rPr>
          <w:rFonts w:ascii="Times New Roman"/>
          <w:b w:val="false"/>
          <w:i w:val="false"/>
          <w:color w:val="000000"/>
          <w:sz w:val="28"/>
        </w:rPr>
        <w:t xml:space="preserve"> шешіміне (нормативтік құқықтық актілерді мемлекеттік тіркеу тізілімінде № 8051 болып тіркелген) мынадай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2021 – 2023 жылдарға арналған Жаңаталап ауылдық округінің бюджеті осы шешімнің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3-қосымшаларына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2021 жылға мынадай көлемдерде бекітілсін: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55 038 мың теңге, оның ішінде: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cалықтық түсімдер – 1311 мың теңге;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түсімдері – 53 727 мың теңге;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55 217,9 мың теңге;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0;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0;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0;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0;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0;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0;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179,9 мың теңге.".</w:t>
      </w:r>
    </w:p>
    <w:bookmarkEnd w:id="19"/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2021 жылғы 1 қаңтардан бастап қолданысқа енгізіледі және ресми жариялауға жатады.</w:t>
      </w:r>
    </w:p>
    <w:bookmarkEnd w:id="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Жалағаш аудандық мәслихатының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Г.Курманбаева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Жалағаш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7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11-9 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Жалағаш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28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70-9 шешіміне 1-қосымша</w:t>
            </w:r>
          </w:p>
        </w:tc>
      </w:tr>
    </w:tbl>
    <w:bookmarkStart w:name="z34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Жаңаталап ауылдық округінің бюджеті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Санаты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bookmarkEnd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Кірістер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кұралдарына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53727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жоғарғы тұрған органдарынан түсетін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53727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53727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Бағдарлама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55217,9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28954,9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жалпы функцияларын орындайтын өкілді,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28954,9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28954,9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28954,9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Басқада денсаулық сақтау қызметтері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Шұғыл жағдайларда сырқаты ауыр адамдарды дәрігерлік көмек көрсететін ең жақын денсаулық сақтау ұйымына дейін жеткізуді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әлеуметтiк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мекенді абаттандыру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Елді мекендерді абаттандыру мен көгалдандыру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кеңістік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15 984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15 984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15 984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15 984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Басқалар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2025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179,9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