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7e3a" w14:textId="feb7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Ақсу ауылдық округінің бюджеті туралы" Жалағаш аудандық мәслихатының 2020 жылғы 28 желтоқсандағы № 70-4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Ақсу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8046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Ақсу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69 737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3421мың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66 316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70 299,3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562,3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70-4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