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248a" w14:textId="6992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Аққыр ауылдық округінің бюджеті туралы" Жалағаш аудандық мәслихатының 2020 жылғы 28 желтоқсандағы №70-3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Аққыр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8022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Аққыр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59534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1 081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58 453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60196,7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662,7 мың теңге. 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шілдедегі № 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Аққыр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