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0fb2" w14:textId="2f80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2020 жылғы 25 желтоқсандағы № 562 "2021-2023 жылдарға арналған Тасарық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11 қарашадағы № 146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"2021-2023 жылдарға арналған Тасарық ауылдық округінің бюджеті туралы"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7981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редақцияда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Тасарық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58397,8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1304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57093,8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58855,8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-458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458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әкім аппараты қызметін қамтамасыз ету шығындарына 952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абаттандыруға, жарықтандыруға 3038,8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мәдениет саласы 457 мың теңге.".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3-1-тармақ жаңа редакцияда жазылсын: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әкім аппараты қызметін қамтамасыз ету шығындарына 3423 мың теңге.".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Тасарық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