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f080" w14:textId="a75f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556 "2021-2023 жылдарға арналған Майдакөл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11 қарашадағы № 140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Майдакөл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Майдакөл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70815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66832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74672,1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-3857,1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3857,1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жаңа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әлеуметтiк көмек 1986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3-1-тармақ жаңа редакцияда жазылсын: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5855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№556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Майдакөл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