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0e6e" w14:textId="bff0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561 "2021-2023 жылдарға арналған Сарыкөл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10 қыркүйектегі № 115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Сарыкөл ауылдық округінің бюджеті туралы" шешіміне (Нормативтік құқықтық актілерді мемлекеттік тіркеу тізілімінде № 7988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Сарыкөл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56421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55204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56786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365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4156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әкімі аппаратының қызметің қамтамасыз ету шығындарына 605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инфрақұрылымын орташа жөндеуге 5600 мың теңге.".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3-1-тармақпен толықтырылсын: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623 мың теңге.".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