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0d13" w14:textId="db10d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2020 жылғы 31 желтоқсандағы № 466 "2021-2023 жылдарға арналған Жіңішкеқұм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2021 жылғы 24 желтоқсандағы № 169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"2021-2023 жылдарға арналған Жіңішкеқұм ауылдық округінің бюджеті туралы"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466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8100 нөмірімен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Жіңішкеқұм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53 363,2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1 523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51 840,2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54 011,8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- 648,6 мың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648,6 мың тенге.".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"24"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"31"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 1-қосымша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Жіңішкеқұм ауылдық округінің 2021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жыл 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көмек көрсететін жақын жердегі денсаулық сақтау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