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a5c15" w14:textId="cea5c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 Арал аудандық мәслихатының 2020 жылғы 31 желтоқсандағы № 470 "2021-2023 жылдарға арналған Жетес би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аудандық мәслихатының 2021 жылғы 12 қарашадағы № 141 шешімі.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Қызылорда облысы Арал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Қызылорда облысы Арал аудандық мәслихатының "2021-2023 жылдарға арналған Жетес би ауылдық округінің бюджеті туралы" 2020 жылғы 31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470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 мемлекеттік тіркеу Тізілімінде 8114 нөмірімен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Жетес би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39 409,8 мың теңге;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667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38 742,8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39 962,0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-552,2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552,2 мың теңге.".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 және ресми жариялауға жатады.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Арал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"12"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"31"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470 шешіміне 1-қосымша</w:t>
            </w:r>
          </w:p>
        </w:tc>
      </w:tr>
    </w:tbl>
    <w:bookmarkStart w:name="z3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Жетес би ауылдық округінің 2021 жылға арналған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2021 жыл сомасы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39 409.8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38 742,8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38 742,8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38 742,8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 сомасы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Денсаулық сақтау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5 894,8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5 894,8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4 732,8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11 111,2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11 111,2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11 111,2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қалдықтырының қозғалысы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қалдықтыры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қалдықтыры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