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9ab9b" w14:textId="e99ab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Арал аудандық мәслихатының 2020 жылғы 31 желтоқсандағы № 460 "2021-2023 жылдарға арналған Аманөткел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2021 жылғы 12 қарашадағы № 136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Арал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Арал аудандық мәслихатының "2021-2023 жылдарға арналған Аманөткел ауылдық округінің бюджеті туралы" 2020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460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8106 нөмірімен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Аманөткел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84 935,9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–3 960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80 975,9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87 652,9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- 2 717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2 717 мың теңге.".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"12"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"31"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460 шешіміне 1-қосымша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Аманөткел ауылдық округінің 2021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жыл сомасы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84 935,9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80 975,9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80 975,9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80 975,9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жыл сомасы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87 652,9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