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4885" w14:textId="1094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458 "2021-2023 жылдарға арналған Сексеуіл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132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Сексеуіл кентінің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8105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Сексеуіл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110 013,1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–19 414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–90 599,1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–121 566,8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-11553,7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11 553,7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"31"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№458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