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77e04d" w14:textId="877e0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Қызылорда облысы Арал аудандық мәслихатының 2020 жылғы 31 желтоқсандағы № 472 "2021-2023 жылдарға арналған Қарақұм ауылдық округінің бюджеті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Арал аудандық мәслихатының 2021 жылғы 10 қыркүйектегі № 112 шешімі.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Қызылорда облысы Арал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Қызылорда облысы Арал аудандық мәслихатының "2021-2023 жылдарға арналған Қарақұм ауылдық округінің бюджеті туралы" 2020 жылғы 31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472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актілердің мемлекеттік тіркеу Тізілімінде № 8113 болып тіркелген,)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Қарақұм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42 878 мың теңге;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5 523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37 355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45 177,5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сальдо–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мемлекеттік қаржы активтерін сатудан түсетін түсімдер–0;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-2 299,5 мың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пайдалану)– 2 299,5 мың теңге.".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Арал аудандық мәслихатының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10 қыркүйектегі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112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Арал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"31"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472 шешіміне 1-қосымша</w:t>
            </w:r>
          </w:p>
        </w:tc>
      </w:tr>
    </w:tbl>
    <w:bookmarkStart w:name="z31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Қарақұм ауылдық округінің 2021 жылға арналған бюджеті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2021 жыл сомасы 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жыл сомасы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Бағдарлама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45 177,5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21 831,4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Тұрғынүй-коммуналдықшаруашылық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Елде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2 299,5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 кезең соңындағы бюджет қаражатының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