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63012" w14:textId="59630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Арал аудандық мәслихатының 2020 жылғы 28 желтоқсандағы № 457 "2021-2023 жылдарға арналған Жақсықылыш кентінің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2021 жылғы 10 қыркүйектегі № 102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Арал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Арал аудандық мәслихатының "2021-2023 жылдарға арналған Жақсықылыш кентінің бюджеті туралы" 2020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457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8057 нөмірімен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Жақсықылыш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36 325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8 060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28 265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36 910,2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критедтерді өтеу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- 585,2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585,2 мың теңге.".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"28"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457 шешіміне 1-қосымша</w:t>
            </w:r>
          </w:p>
        </w:tc>
      </w:tr>
    </w:tbl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Жақсықылыш кентінің 2021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