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9c1fc" w14:textId="7c9c1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"Арал ауданы Сексеуіл кентінің жергілікті қоғамдастық жиналысының Регламентін бекіту туралы" Арал аудандық мәслихатының 2018 жылғы 23 мамырдағы №154 шешіміне өзгерістер енгізу туралы</w:t>
      </w:r>
    </w:p>
    <w:p>
      <w:pPr>
        <w:spacing w:after="0"/>
        <w:ind w:left="0"/>
        <w:jc w:val="both"/>
      </w:pPr>
      <w:r>
        <w:rPr>
          <w:rFonts w:ascii="Times New Roman"/>
          <w:b w:val="false"/>
          <w:i w:val="false"/>
          <w:color w:val="000000"/>
          <w:sz w:val="28"/>
        </w:rPr>
        <w:t>Қызылорда облысы Арал аудандық мәслихатының 2021 жылғы 19 тамыздағы № 96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39-3-бабының</w:t>
      </w:r>
      <w:r>
        <w:rPr>
          <w:rFonts w:ascii="Times New Roman"/>
          <w:b w:val="false"/>
          <w:i w:val="false"/>
          <w:color w:val="000000"/>
          <w:sz w:val="28"/>
        </w:rPr>
        <w:t xml:space="preserve"> 3-1-тармағына сәйкес, "Құқықтық актілер туралы" Қазақстан Республикасының Заңының 26-бабына сәйкес, Арал аудандық мәслихаты ШЕШТІ:</w:t>
      </w:r>
    </w:p>
    <w:bookmarkEnd w:id="0"/>
    <w:bookmarkStart w:name="z5" w:id="1"/>
    <w:p>
      <w:pPr>
        <w:spacing w:after="0"/>
        <w:ind w:left="0"/>
        <w:jc w:val="both"/>
      </w:pPr>
      <w:r>
        <w:rPr>
          <w:rFonts w:ascii="Times New Roman"/>
          <w:b w:val="false"/>
          <w:i w:val="false"/>
          <w:color w:val="000000"/>
          <w:sz w:val="28"/>
        </w:rPr>
        <w:t xml:space="preserve">
      1. "Арал ауданы Сексеуіл кентінің жергілікті қоғамдастық жиналысының Регламентін бекіту туралы" Арал аудандық мәслихатының 2018 жылғы 23 мамырдағы </w:t>
      </w:r>
      <w:r>
        <w:rPr>
          <w:rFonts w:ascii="Times New Roman"/>
          <w:b w:val="false"/>
          <w:i w:val="false"/>
          <w:color w:val="000000"/>
          <w:sz w:val="28"/>
        </w:rPr>
        <w:t>№ 154</w:t>
      </w:r>
      <w:r>
        <w:rPr>
          <w:rFonts w:ascii="Times New Roman"/>
          <w:b w:val="false"/>
          <w:i w:val="false"/>
          <w:color w:val="000000"/>
          <w:sz w:val="28"/>
        </w:rPr>
        <w:t xml:space="preserve"> шешіміне (нормативтік құқықтық актілердің мемлекеттік тіркеу Тізілімінде 6306 нөмірімен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Жергілікті қоғамдастық жиналысының </w:t>
      </w:r>
      <w:r>
        <w:rPr>
          <w:rFonts w:ascii="Times New Roman"/>
          <w:b w:val="false"/>
          <w:i w:val="false"/>
          <w:color w:val="000000"/>
          <w:sz w:val="28"/>
        </w:rPr>
        <w:t>регламентінде</w:t>
      </w:r>
      <w:r>
        <w:rPr>
          <w:rFonts w:ascii="Times New Roman"/>
          <w:b w:val="false"/>
          <w:i w:val="false"/>
          <w:color w:val="000000"/>
          <w:sz w:val="28"/>
        </w:rPr>
        <w:t xml:space="preserve"> көрсетілген шешіммен бекітілген: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bookmarkStart w:name="z8" w:id="3"/>
    <w:p>
      <w:pPr>
        <w:spacing w:after="0"/>
        <w:ind w:left="0"/>
        <w:jc w:val="both"/>
      </w:pPr>
      <w:r>
        <w:rPr>
          <w:rFonts w:ascii="Times New Roman"/>
          <w:b w:val="false"/>
          <w:i w:val="false"/>
          <w:color w:val="000000"/>
          <w:sz w:val="28"/>
        </w:rPr>
        <w:t xml:space="preserve">
      "1. Осы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әрі-заң) </w:t>
      </w:r>
      <w:r>
        <w:rPr>
          <w:rFonts w:ascii="Times New Roman"/>
          <w:b w:val="false"/>
          <w:i w:val="false"/>
          <w:color w:val="000000"/>
          <w:sz w:val="28"/>
        </w:rPr>
        <w:t>39-3-бабының</w:t>
      </w:r>
      <w:r>
        <w:rPr>
          <w:rFonts w:ascii="Times New Roman"/>
          <w:b w:val="false"/>
          <w:i w:val="false"/>
          <w:color w:val="000000"/>
          <w:sz w:val="28"/>
        </w:rPr>
        <w:t xml:space="preserve"> 3-1-тармағына және Қазақстан Республикасы Ұлттық экономика министрiнiң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бұйрығымен бекітілген жергiлiктi қоғамдастық жиналысының регламентiне (нормативтік құқықтық актілерді мемлекеттік тіркеу Тізілімінде № 15630 болып тіркелген) сәйкес әзiрлендi.";</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келесі редакцияда жазылсын:</w:t>
      </w:r>
    </w:p>
    <w:bookmarkStart w:name="z10" w:id="4"/>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4"/>
    <w:bookmarkStart w:name="z11" w:id="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5"/>
    <w:bookmarkStart w:name="z12" w:id="6"/>
    <w:p>
      <w:pPr>
        <w:spacing w:after="0"/>
        <w:ind w:left="0"/>
        <w:jc w:val="both"/>
      </w:pPr>
      <w:r>
        <w:rPr>
          <w:rFonts w:ascii="Times New Roman"/>
          <w:b w:val="false"/>
          <w:i w:val="false"/>
          <w:color w:val="000000"/>
          <w:sz w:val="28"/>
        </w:rPr>
        <w:t>
      Сексеуіл кенті (бұдан әрі – кент) бюджетінің жобасын және бюджеттің атқарылуы туралы есепті келісу;</w:t>
      </w:r>
    </w:p>
    <w:bookmarkEnd w:id="6"/>
    <w:bookmarkStart w:name="z13" w:id="7"/>
    <w:p>
      <w:pPr>
        <w:spacing w:after="0"/>
        <w:ind w:left="0"/>
        <w:jc w:val="both"/>
      </w:pPr>
      <w:r>
        <w:rPr>
          <w:rFonts w:ascii="Times New Roman"/>
          <w:b w:val="false"/>
          <w:i w:val="false"/>
          <w:color w:val="000000"/>
          <w:sz w:val="28"/>
        </w:rPr>
        <w:t>
      кент әкімі аппаратының коммуналдық меншігін (жергілікті өзін-өзі басқарудың коммуналдық меншігін) басқару жөніндегі кент әкімі аппаратының шешімдерін келісу);</w:t>
      </w:r>
    </w:p>
    <w:bookmarkEnd w:id="7"/>
    <w:bookmarkStart w:name="z14" w:id="8"/>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8"/>
    <w:bookmarkStart w:name="z15" w:id="9"/>
    <w:p>
      <w:pPr>
        <w:spacing w:after="0"/>
        <w:ind w:left="0"/>
        <w:jc w:val="both"/>
      </w:pPr>
      <w:r>
        <w:rPr>
          <w:rFonts w:ascii="Times New Roman"/>
          <w:b w:val="false"/>
          <w:i w:val="false"/>
          <w:color w:val="000000"/>
          <w:sz w:val="28"/>
        </w:rPr>
        <w:t>
      кент бюджетінің атқарылуына жүргізілген мониторинг нәтижелері туралы есепті тыңдау және талқылау;</w:t>
      </w:r>
    </w:p>
    <w:bookmarkEnd w:id="9"/>
    <w:bookmarkStart w:name="z16" w:id="10"/>
    <w:p>
      <w:pPr>
        <w:spacing w:after="0"/>
        <w:ind w:left="0"/>
        <w:jc w:val="both"/>
      </w:pPr>
      <w:r>
        <w:rPr>
          <w:rFonts w:ascii="Times New Roman"/>
          <w:b w:val="false"/>
          <w:i w:val="false"/>
          <w:color w:val="000000"/>
          <w:sz w:val="28"/>
        </w:rPr>
        <w:t>
      кенттің коммуналдық мүлкін иеліктен шығаруды келісу;</w:t>
      </w:r>
    </w:p>
    <w:bookmarkEnd w:id="10"/>
    <w:bookmarkStart w:name="z17" w:id="11"/>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bookmarkEnd w:id="11"/>
    <w:bookmarkStart w:name="z18" w:id="12"/>
    <w:p>
      <w:pPr>
        <w:spacing w:after="0"/>
        <w:ind w:left="0"/>
        <w:jc w:val="both"/>
      </w:pPr>
      <w:r>
        <w:rPr>
          <w:rFonts w:ascii="Times New Roman"/>
          <w:b w:val="false"/>
          <w:i w:val="false"/>
          <w:color w:val="000000"/>
          <w:sz w:val="28"/>
        </w:rPr>
        <w:t>
      кент әкіміне кандидат ретінде тіркеу үшін тиісті аудандық сайлау комиссиясына одан әрі енгізу үшін аудан әкімінің кент әкімі лауазымына ұсынған кандидатураларын келісу;</w:t>
      </w:r>
    </w:p>
    <w:bookmarkEnd w:id="12"/>
    <w:bookmarkStart w:name="z19" w:id="13"/>
    <w:p>
      <w:pPr>
        <w:spacing w:after="0"/>
        <w:ind w:left="0"/>
        <w:jc w:val="both"/>
      </w:pPr>
      <w:r>
        <w:rPr>
          <w:rFonts w:ascii="Times New Roman"/>
          <w:b w:val="false"/>
          <w:i w:val="false"/>
          <w:color w:val="000000"/>
          <w:sz w:val="28"/>
        </w:rPr>
        <w:t>
      кент әкімін лауазымынан босату туралы мәселеге бастамашылық жасау;</w:t>
      </w:r>
    </w:p>
    <w:bookmarkEnd w:id="13"/>
    <w:bookmarkStart w:name="z20" w:id="14"/>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bookmarkEnd w:id="14"/>
    <w:bookmarkStart w:name="z21" w:id="15"/>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келесі редакцияда жазылсын:</w:t>
      </w:r>
    </w:p>
    <w:bookmarkStart w:name="z23" w:id="16"/>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жағдайды қоспағанда, жиналысқа шақыру уақыты, шақырылу орны және талқыланатын мәселелер туралы жиналыстың мүшелері ол өткізілетін күнге дейін күнтізбелік он күннен кешіктірілмей бұқаралық ақпарат құралдары арқылы немесе өзге де тәсілдермен хабардар етіледі, оған сәйкес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етіледі.</w:t>
      </w:r>
    </w:p>
    <w:bookmarkEnd w:id="16"/>
    <w:bookmarkStart w:name="z24" w:id="17"/>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bookmarkStart w:name="z26" w:id="18"/>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18"/>
    <w:bookmarkStart w:name="z27" w:id="19"/>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19"/>
    <w:bookmarkStart w:name="z28" w:id="20"/>
    <w:p>
      <w:pPr>
        <w:spacing w:after="0"/>
        <w:ind w:left="0"/>
        <w:jc w:val="both"/>
      </w:pPr>
      <w:r>
        <w:rPr>
          <w:rFonts w:ascii="Times New Roman"/>
          <w:b w:val="false"/>
          <w:i w:val="false"/>
          <w:color w:val="000000"/>
          <w:sz w:val="28"/>
        </w:rPr>
        <w:t>
      Жиналыстың шешімі хаттамамен ресімделеді, онда:</w:t>
      </w:r>
    </w:p>
    <w:bookmarkEnd w:id="20"/>
    <w:bookmarkStart w:name="z29" w:id="21"/>
    <w:p>
      <w:pPr>
        <w:spacing w:after="0"/>
        <w:ind w:left="0"/>
        <w:jc w:val="both"/>
      </w:pPr>
      <w:r>
        <w:rPr>
          <w:rFonts w:ascii="Times New Roman"/>
          <w:b w:val="false"/>
          <w:i w:val="false"/>
          <w:color w:val="000000"/>
          <w:sz w:val="28"/>
        </w:rPr>
        <w:t>
      1) жиналыстың өткізілетін күні мен орны;</w:t>
      </w:r>
    </w:p>
    <w:bookmarkEnd w:id="21"/>
    <w:bookmarkStart w:name="z30" w:id="22"/>
    <w:p>
      <w:pPr>
        <w:spacing w:after="0"/>
        <w:ind w:left="0"/>
        <w:jc w:val="both"/>
      </w:pPr>
      <w:r>
        <w:rPr>
          <w:rFonts w:ascii="Times New Roman"/>
          <w:b w:val="false"/>
          <w:i w:val="false"/>
          <w:color w:val="000000"/>
          <w:sz w:val="28"/>
        </w:rPr>
        <w:t>
      2) жиналыс мүшелерінің саны және тізімі;</w:t>
      </w:r>
    </w:p>
    <w:bookmarkEnd w:id="22"/>
    <w:bookmarkStart w:name="z31" w:id="23"/>
    <w:p>
      <w:pPr>
        <w:spacing w:after="0"/>
        <w:ind w:left="0"/>
        <w:jc w:val="both"/>
      </w:pPr>
      <w:r>
        <w:rPr>
          <w:rFonts w:ascii="Times New Roman"/>
          <w:b w:val="false"/>
          <w:i w:val="false"/>
          <w:color w:val="000000"/>
          <w:sz w:val="28"/>
        </w:rPr>
        <w:t>
      3) өзге де қатысушылардың саны және олардың Тегі, Аты, Әкесінің аты (бар болса) көрсетілген тізім);</w:t>
      </w:r>
    </w:p>
    <w:bookmarkEnd w:id="23"/>
    <w:bookmarkStart w:name="z32" w:id="24"/>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bookmarkEnd w:id="24"/>
    <w:bookmarkStart w:name="z33" w:id="25"/>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25"/>
    <w:bookmarkStart w:name="z34" w:id="26"/>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кент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кент әкіміне беріледі.</w:t>
      </w:r>
    </w:p>
    <w:bookmarkEnd w:id="26"/>
    <w:bookmarkStart w:name="z35" w:id="27"/>
    <w:p>
      <w:pPr>
        <w:spacing w:after="0"/>
        <w:ind w:left="0"/>
        <w:jc w:val="both"/>
      </w:pPr>
      <w:r>
        <w:rPr>
          <w:rFonts w:ascii="Times New Roman"/>
          <w:b w:val="false"/>
          <w:i w:val="false"/>
          <w:color w:val="000000"/>
          <w:sz w:val="28"/>
        </w:rPr>
        <w:t>
      Кент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тиісті мәслихатының қарауына беріледі.</w:t>
      </w:r>
    </w:p>
    <w:bookmarkEnd w:id="27"/>
    <w:bookmarkStart w:name="z36" w:id="28"/>
    <w:p>
      <w:pPr>
        <w:spacing w:after="0"/>
        <w:ind w:left="0"/>
        <w:jc w:val="both"/>
      </w:pPr>
      <w:r>
        <w:rPr>
          <w:rFonts w:ascii="Times New Roman"/>
          <w:b w:val="false"/>
          <w:i w:val="false"/>
          <w:color w:val="000000"/>
          <w:sz w:val="28"/>
        </w:rPr>
        <w:t>
      13. Жиналыс қабылдаған шешімдерді кент әкімі бес жұмыс күнінен аспайтын мерзімде қарайды.</w:t>
      </w:r>
    </w:p>
    <w:bookmarkEnd w:id="28"/>
    <w:bookmarkStart w:name="z37" w:id="29"/>
    <w:p>
      <w:pPr>
        <w:spacing w:after="0"/>
        <w:ind w:left="0"/>
        <w:jc w:val="both"/>
      </w:pPr>
      <w:r>
        <w:rPr>
          <w:rFonts w:ascii="Times New Roman"/>
          <w:b w:val="false"/>
          <w:i w:val="false"/>
          <w:color w:val="000000"/>
          <w:sz w:val="28"/>
        </w:rPr>
        <w:t>
      Әкімдер жергілікті қоғамдастық жиналысының шешімімен келіспейтіндігін білдіруге құқылы, бұл Регламенттің 2-тарауында көзделген тәртіппен осындай келіспеушілік тудырған мәселелерді қайта талқылау арқылы шешіледі.</w:t>
      </w:r>
    </w:p>
    <w:bookmarkEnd w:id="29"/>
    <w:bookmarkStart w:name="z38" w:id="30"/>
    <w:p>
      <w:pPr>
        <w:spacing w:after="0"/>
        <w:ind w:left="0"/>
        <w:jc w:val="both"/>
      </w:pPr>
      <w:r>
        <w:rPr>
          <w:rFonts w:ascii="Times New Roman"/>
          <w:b w:val="false"/>
          <w:i w:val="false"/>
          <w:color w:val="000000"/>
          <w:sz w:val="28"/>
        </w:rPr>
        <w:t>
      Кент әкімінің келіспеушілігін тудырған мәселелерді шешу мүмкін болмаған жағдайда, мәселені жоғары тұрған әкім тиісті аудан мәслихатының отырысында алдын ала талқылаудан соң шешеді.".</w:t>
      </w:r>
    </w:p>
    <w:bookmarkEnd w:id="30"/>
    <w:bookmarkStart w:name="z39" w:id="31"/>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3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Арал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Турахметов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