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4d3f1" w14:textId="964d3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"2021-2023 жылдарға арналған Ақсуат ауылдық округінің бюджеті туралы" Қызылорда қалалық маслихатының 2020 жылғы 24 желтоқсандағы № 421-73/4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қалалық мәслихатының 2021 жылғы 22 қазандағы № 74-12/4 шешімі.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қалалық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"2021-2023 жылдарға арналған Ақсуат ауылдық округінің бюджет туралы" Қызылорда қалалық мәслихатының 2020 жылғы 24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421-73/4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7979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Ақсуат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83 016,7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20 551,0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298,0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62 167,7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106 498,1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 оның ішінде: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 оның ішінде: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23 481,4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23 481,4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23 481,4 мың теңге.".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 және ресми жариялауға жатады.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Қызылорда қалалық мәслихаты хатшысының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Кәрімбаев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22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№74-12/4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№421-73/4 шешіміне 1-қосымша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Ақсуат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83 016,7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түсетiн түсiмдердi қоспағанда, мемлекеттiк бюджеттен қаржыландырылатын, сондай-ақ Қазақстан Республикасы Ұлттық Банкiнiң бюджетiнен (шығыстар сметасынан) қамтылатын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әкімдері салатын айыппұлдар, өсімпұлдар, санкциялар, өндіріп алулар.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62 167,7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62 167,7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62 167,7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субвенциялар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106 498,1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кент, ауыл, ауылдық округ әкімінің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берілетін трансферттер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есебiнен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24 929,3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24 929,3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24 929,3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есебiнен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жолдарының жұмыс істеуін қамтамасыз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21 020,7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21 020,7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-23 481,4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бос қалдықтары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