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a11b" w14:textId="02fa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2020 жылғы 30 желтоқсандағы "Шет ауданының ауылдық округтерінің және кенттерінің 2021-2023 жылдарға арналған бюджеттерін бекіту туралы" № 44/416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2021 жылғы 18 қарашадағы № 8/100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"Шет ауданының ауылдық округтерінің және кенттерінің 2021-2023 жылдарға арналған бюджеттерін бекіту туралы" 2020 жылғы 30 желтоқсандағы № 44/416 (Нормативтік құқықтық актілердің мемлекеттік тіркеу тізілімінде № 6160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2021 - 2023 жылдарға арналған Ақсу-Аюлы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270494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260894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279561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9067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2021 - 2023 жылдарға арналған Ақадыр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505697 мың теңге, оның ішінде: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16020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489677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526655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20958 мың теңге.";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2021 - 2023 жылдарға арналған С.Сейфуллин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129326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3565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125761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134528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5202 мың теңге.";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2021 - 2023 жылдарға арналған Ақжал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133995 мың теңге, оның ішінде: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8354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125641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142382 мың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8387 мың теңге.";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2021 - 2023 жылдарға арналған Мойынты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45498 мың теңге, оның ішінде: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1780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43718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48085 мың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2587 мың теңге.";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2021 - 2023 жылдарға арналған Акшатау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59766 мың теңге, оның ішінде: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990 мың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58766 мың теңге;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60406 мың теңге;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640 мың теңге.";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2021 - 2023 жылдарға арналған Дәрия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58221 мың теңге, оның ішінде: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197 мың теңге;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58024 мың теңге;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58400 мың теңге;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179 мың теңге.";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2021 - 2023 жылдарға арналған Жамбыл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19299 мың теңге, оның ішінде: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мың теңге;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19293 мың теңге;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19312 мың теңге;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мың теңге.";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2021 - 2023 жылдарға арналған Ақшоқы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49475 мың теңге, оның ішінде: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1944 мың теңге;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47531 мың теңге;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50699 мың теңге;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1224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2021 - 2023 жылдарға арналған Төменгі Қайрақты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67028 мың теңге, оның ішінде: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449 мың теңге;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66579 мың теңге;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66134 мың теңге;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 мың теңге.";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2021 - 2023 жылдарға арналған 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73185 мың теңге, оның ішінде: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764 мың теңге;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72421 мың теңге;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74239 мың теңге;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1054 мың теңге.";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2021 - 2023 жылдарға арналған Өспен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71159 мың теңге, оның ішінде: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872 мың теңге;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70287 мың теңге;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76899 мың теңге;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2740 мың теңге.";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2021 - 2023 жылдарға арналған Шет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41135 мың теңге, оның ішінде: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606 мың теңге;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40529 мың теңге;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41968 мың теңге;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833 мың теңге.";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2021 - 2023 жылдарға арналған Акой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79965 мың теңге, оның ішінде: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483 мың теңге;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79482 мың теңге;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80702 мың теңге;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737 мың теңге.";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2021 - 2023 жылдарға арналған Батық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43812 мың теңге, оның ішінде: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312 мың теңге;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43500 мың теңге;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44320 мың теңге;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508 мың теңге.";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2021 - 2023 жылдарға арналған Босаға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102086 мың теңге, оның ішінде: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440 мың теңге;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101646 мың теңге;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102912 мың теңге;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826 мың теңге.";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2021 - 2023 жылдарға арналған Бұрма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60834 мың теңге, оның ішінде: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662 мың теңге;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60172 мың теңге;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63378 мың теңге;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2544 мың теңге.";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2021 - 2023 жылдарға арналған Кәрім Мыңбаев атындағы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74"/>
    <w:bookmarkStart w:name="z29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39048 мың теңге, оның ішінде:</w:t>
      </w:r>
    </w:p>
    <w:bookmarkEnd w:id="275"/>
    <w:bookmarkStart w:name="z29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1655 мың теңге;</w:t>
      </w:r>
    </w:p>
    <w:bookmarkEnd w:id="276"/>
    <w:bookmarkStart w:name="z29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37393 мың теңге;</w:t>
      </w:r>
    </w:p>
    <w:bookmarkEnd w:id="277"/>
    <w:bookmarkStart w:name="z30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39449 мың теңге;</w:t>
      </w:r>
    </w:p>
    <w:bookmarkEnd w:id="278"/>
    <w:bookmarkStart w:name="z30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9"/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401 мың теңге.";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2021 - 2023 жылдарға арналған Кеншоқы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57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117732 мың теңге, оның ішінде: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655 мың теңге;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117077 мың теңге;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118237 мың теңге;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95"/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497 мың теңге.";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3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2021 - 2023 жылдарға арналған Киікті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06"/>
    <w:bookmarkStart w:name="z33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48079 мың теңге, оның ішінде:</w:t>
      </w:r>
    </w:p>
    <w:bookmarkEnd w:id="307"/>
    <w:bookmarkStart w:name="z33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606 мың теңге;</w:t>
      </w:r>
    </w:p>
    <w:bookmarkEnd w:id="308"/>
    <w:bookmarkStart w:name="z33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47473 мың теңге;</w:t>
      </w:r>
    </w:p>
    <w:bookmarkEnd w:id="309"/>
    <w:bookmarkStart w:name="z33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48594 мың теңге;</w:t>
      </w:r>
    </w:p>
    <w:bookmarkEnd w:id="310"/>
    <w:bookmarkStart w:name="z33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11"/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515 мың теңге.";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2021 - 2023 жылдарға арналған Көктіңкөлі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22"/>
    <w:bookmarkStart w:name="z34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50031 мың теңге, оның ішінде:</w:t>
      </w:r>
    </w:p>
    <w:bookmarkEnd w:id="323"/>
    <w:bookmarkStart w:name="z3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1577 мың теңге;</w:t>
      </w:r>
    </w:p>
    <w:bookmarkEnd w:id="324"/>
    <w:bookmarkStart w:name="z3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48454 мың теңге;</w:t>
      </w:r>
    </w:p>
    <w:bookmarkEnd w:id="325"/>
    <w:bookmarkStart w:name="z3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51225 мың теңге;</w:t>
      </w:r>
    </w:p>
    <w:bookmarkEnd w:id="326"/>
    <w:bookmarkStart w:name="z3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27"/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1194 мың теңге.";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6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2021 - 2023 жылдарға арналған Красная Поляна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38"/>
    <w:bookmarkStart w:name="z36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111803 мың теңге, оның ішінде:</w:t>
      </w:r>
    </w:p>
    <w:bookmarkEnd w:id="339"/>
    <w:bookmarkStart w:name="z36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571 мың теңге;</w:t>
      </w:r>
    </w:p>
    <w:bookmarkEnd w:id="340"/>
    <w:bookmarkStart w:name="z36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111232 мың теңге;</w:t>
      </w:r>
    </w:p>
    <w:bookmarkEnd w:id="341"/>
    <w:bookmarkStart w:name="z36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111859 мың теңге;</w:t>
      </w:r>
    </w:p>
    <w:bookmarkEnd w:id="342"/>
    <w:bookmarkStart w:name="z36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43"/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 мың теңге.";</w:t>
      </w:r>
    </w:p>
    <w:bookmarkEnd w:id="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8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2021 - 2023 жылдарға арналған Нұраталды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54"/>
    <w:bookmarkStart w:name="z38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55217 мың теңге, оның ішінде:</w:t>
      </w:r>
    </w:p>
    <w:bookmarkEnd w:id="355"/>
    <w:bookmarkStart w:name="z38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1123 мың теңге;</w:t>
      </w:r>
    </w:p>
    <w:bookmarkEnd w:id="356"/>
    <w:bookmarkStart w:name="z38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54094 мың теңге;</w:t>
      </w:r>
    </w:p>
    <w:bookmarkEnd w:id="357"/>
    <w:bookmarkStart w:name="z38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58049 мың теңге;</w:t>
      </w:r>
    </w:p>
    <w:bookmarkEnd w:id="358"/>
    <w:bookmarkStart w:name="z38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59"/>
    <w:bookmarkStart w:name="z38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60"/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2832 мың теңге.";</w:t>
      </w:r>
    </w:p>
    <w:bookmarkEnd w:id="3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9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2021 - 2023 жылдарға арналған Ортау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70"/>
    <w:bookmarkStart w:name="z39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51237 мың теңге, оның ішінде:</w:t>
      </w:r>
    </w:p>
    <w:bookmarkEnd w:id="371"/>
    <w:bookmarkStart w:name="z40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347 мың теңге;</w:t>
      </w:r>
    </w:p>
    <w:bookmarkEnd w:id="372"/>
    <w:bookmarkStart w:name="z40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50890 мың теңге;</w:t>
      </w:r>
    </w:p>
    <w:bookmarkEnd w:id="373"/>
    <w:bookmarkStart w:name="z40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52080 мың теңге;</w:t>
      </w:r>
    </w:p>
    <w:bookmarkEnd w:id="374"/>
    <w:bookmarkStart w:name="z40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75"/>
    <w:bookmarkStart w:name="z40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76"/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843 мың теңге.";</w:t>
      </w:r>
    </w:p>
    <w:bookmarkEnd w:id="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1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2021 - 2023 жылдарға арналған Тағылы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86"/>
    <w:bookmarkStart w:name="z41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64703 мың теңге, оның ішінде:</w:t>
      </w:r>
    </w:p>
    <w:bookmarkEnd w:id="387"/>
    <w:bookmarkStart w:name="z41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563 мың теңге;</w:t>
      </w:r>
    </w:p>
    <w:bookmarkEnd w:id="388"/>
    <w:bookmarkStart w:name="z41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64140 мың теңге;</w:t>
      </w:r>
    </w:p>
    <w:bookmarkEnd w:id="389"/>
    <w:bookmarkStart w:name="z41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65962 мың теңге;</w:t>
      </w:r>
    </w:p>
    <w:bookmarkEnd w:id="390"/>
    <w:bookmarkStart w:name="z42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91"/>
    <w:bookmarkStart w:name="z42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92"/>
    <w:bookmarkStart w:name="z42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93"/>
    <w:bookmarkStart w:name="z42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94"/>
    <w:bookmarkStart w:name="z42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95"/>
    <w:bookmarkStart w:name="z42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96"/>
    <w:bookmarkStart w:name="z42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397"/>
    <w:bookmarkStart w:name="z42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98"/>
    <w:bookmarkStart w:name="z42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99"/>
    <w:bookmarkStart w:name="z42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00"/>
    <w:bookmarkStart w:name="z43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1259 мың теңге.";</w:t>
      </w:r>
    </w:p>
    <w:bookmarkEnd w:id="401"/>
    <w:bookmarkStart w:name="z43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02"/>
    <w:bookmarkStart w:name="z43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Осы шешім 2021 жылдың 1 қаңтардан бастап қолданысқа енгізіледі.</w:t>
      </w:r>
    </w:p>
    <w:bookmarkEnd w:id="4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 қосымша</w:t>
            </w:r>
          </w:p>
        </w:tc>
      </w:tr>
    </w:tbl>
    <w:bookmarkStart w:name="z436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Ақсу-Аюлы ауылдық округінің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 қосымша</w:t>
            </w:r>
          </w:p>
        </w:tc>
      </w:tr>
    </w:tbl>
    <w:bookmarkStart w:name="z439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жылдарға арналған Ақадыр кентінің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744"/>
        <w:gridCol w:w="1570"/>
        <w:gridCol w:w="1570"/>
        <w:gridCol w:w="4454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526655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ІІІ.Бюджеттік кредиттерді өтеу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7 қосымша</w:t>
            </w:r>
          </w:p>
        </w:tc>
      </w:tr>
    </w:tbl>
    <w:bookmarkStart w:name="z442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С.Сейфуллин кентінің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10 қосымша</w:t>
            </w:r>
          </w:p>
        </w:tc>
      </w:tr>
    </w:tbl>
    <w:bookmarkStart w:name="z445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Акжал кентінің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13 қосымша</w:t>
            </w:r>
          </w:p>
        </w:tc>
      </w:tr>
    </w:tbl>
    <w:bookmarkStart w:name="z44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Мойынты кентінің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16 қосымша</w:t>
            </w:r>
          </w:p>
        </w:tc>
      </w:tr>
    </w:tbl>
    <w:bookmarkStart w:name="z451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Ақшатау кентінің бюджеті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19 қосымша</w:t>
            </w:r>
          </w:p>
        </w:tc>
      </w:tr>
    </w:tbl>
    <w:bookmarkStart w:name="z454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Дария кентінің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22 қосымша</w:t>
            </w:r>
          </w:p>
        </w:tc>
      </w:tr>
    </w:tbl>
    <w:bookmarkStart w:name="z457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кентінің бюджеті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25 қосымша</w:t>
            </w:r>
          </w:p>
        </w:tc>
      </w:tr>
    </w:tbl>
    <w:bookmarkStart w:name="z460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Ақшоқы ауылдық округінің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28 қосымша</w:t>
            </w:r>
          </w:p>
        </w:tc>
      </w:tr>
    </w:tbl>
    <w:bookmarkStart w:name="z463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Төменгі Қайрақты ауылдық округінің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31 қосымша</w:t>
            </w:r>
          </w:p>
        </w:tc>
      </w:tr>
    </w:tbl>
    <w:bookmarkStart w:name="z466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 ауылдық округінің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34 қосымша</w:t>
            </w:r>
          </w:p>
        </w:tc>
      </w:tr>
    </w:tbl>
    <w:bookmarkStart w:name="z469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Өспен ауылдық округінің бюджеті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37 қосымша</w:t>
            </w:r>
          </w:p>
        </w:tc>
      </w:tr>
    </w:tbl>
    <w:bookmarkStart w:name="z47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Шет ауылдық округінің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40 қосымша</w:t>
            </w:r>
          </w:p>
        </w:tc>
      </w:tr>
    </w:tbl>
    <w:bookmarkStart w:name="z475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Ақой ауылдық окургінің бюджеті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43 қосымша</w:t>
            </w:r>
          </w:p>
        </w:tc>
      </w:tr>
    </w:tbl>
    <w:bookmarkStart w:name="z478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Батық ауылдық округінің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46 қосымша</w:t>
            </w:r>
          </w:p>
        </w:tc>
      </w:tr>
    </w:tbl>
    <w:bookmarkStart w:name="z481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Босаға ауылдық округінің бюджеті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49 қосымша</w:t>
            </w:r>
          </w:p>
        </w:tc>
      </w:tr>
    </w:tbl>
    <w:bookmarkStart w:name="z484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Бұрма ауылдық округінің бюджеті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52 қосымша</w:t>
            </w:r>
          </w:p>
        </w:tc>
      </w:tr>
    </w:tbl>
    <w:bookmarkStart w:name="z487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Кәрім Мыңбаев атындағы ауылдық округінің бюджеті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55 қосымша</w:t>
            </w:r>
          </w:p>
        </w:tc>
      </w:tr>
    </w:tbl>
    <w:bookmarkStart w:name="z490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Кеншоқы ауылдық округінің бюджеті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786"/>
        <w:gridCol w:w="1658"/>
        <w:gridCol w:w="1659"/>
        <w:gridCol w:w="4010"/>
        <w:gridCol w:w="29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118237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58 қосымша</w:t>
            </w:r>
          </w:p>
        </w:tc>
      </w:tr>
    </w:tbl>
    <w:bookmarkStart w:name="z493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Киікті ауылдық округінің бюджеті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61 қосымша</w:t>
            </w:r>
          </w:p>
        </w:tc>
      </w:tr>
    </w:tbl>
    <w:bookmarkStart w:name="z496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Көктіңкөлі ауылдық округінің бюджеті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64 қосымша</w:t>
            </w:r>
          </w:p>
        </w:tc>
      </w:tr>
    </w:tbl>
    <w:bookmarkStart w:name="z499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Красная поляна ауылдық округінің бюджеті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744"/>
        <w:gridCol w:w="1570"/>
        <w:gridCol w:w="1570"/>
        <w:gridCol w:w="4454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67 қосымша</w:t>
            </w:r>
          </w:p>
        </w:tc>
      </w:tr>
    </w:tbl>
    <w:bookmarkStart w:name="z502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Нұраталды ауылдық округінің бюджеті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70 қосымша</w:t>
            </w:r>
          </w:p>
        </w:tc>
      </w:tr>
    </w:tbl>
    <w:bookmarkStart w:name="z505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Ортау ауылдық округінің бюджеті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8/100 шешіміне 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73 қосымша</w:t>
            </w:r>
          </w:p>
        </w:tc>
      </w:tr>
    </w:tbl>
    <w:bookmarkStart w:name="z508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Тағылы ауылдық округінің бюджеті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