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484b1" w14:textId="d4484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аудандық мәслихатының 2021 жылғы 27 қаңтардағы II сессиясының "2021-2023 жылдарға арналған кенттер, ауылдық округтер бюджеттері туралы" № 16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Ұлытау аудандық мәслихатының 2021 жылғы 27 шілдедегі № 51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Ұлытау аудандық мәслихатының "2021-2023 жылдарға арналған кенттер, ауылдық округтер бюджеттері туралы" 2021 жылғы 27 қаңтардағы № 16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6173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Жезді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202 634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2 747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199 887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202 635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1 мың теңге: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2021-2023 жылдарға арналған Ұлытау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223 323 мың теңге, оның ішінде: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3 715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219 608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223 536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-213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213 321 мың теңге: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213 мың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2021-2023 жылдарға арналған Ақтас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57 035 мың теңге, оның ішінде: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119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56 916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61 064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-4 029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4 029 мың теңге: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4 029 мың теңге.";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2021-2023 жылдарға арналған Қарсақпай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69 548 мың теңге, оның ішінде: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1 556 мың теңге;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67 992 мың теңге;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79 408 мың теңге;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-9 860 мың теңге;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9 860 мың теңге: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9 860 мың теңге.";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2021-2023 жылдарға арналған Қаракеңгір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82 376 мың теңге, оның ішінде: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1 122 мың теңге;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81 254 мың теңге;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82 386 мың теңге;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 мың теңге;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 мың теңге: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 мың теңге.";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2021-2023 жылдарға арналған Аманкелді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63 704 мың теңге, оның ішінде: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872 мың теңге;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62 832 мың теңге;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66 291 мың теңге;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-2 587 мың теңге;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2 587 мың теңге: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2 587 мың теңге.";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2021-2023 жылдарға арналған Шеңбер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141 230 мың теңге, оның ішінде: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394 мың теңге;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140 836 мың теңге;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141 862 мың теңге;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-632 мың теңге;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632 мың теңге: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632 мың теңге.";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2021-2023 жылдарға арналған Егінді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51 681 мың теңге, оның ішінде: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665 мың теңге;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51 016 мың теңге;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51 917 мың теңге;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-236 мың теңге;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236 мың теңге: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236 мың теңге.";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2021-2023 жылдарға арналған Алғабас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53 488 мың теңге, оның ішінде: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1 364 мың теңге;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52 124 мың теңге;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53 490 мың теңге;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мың теңге;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мың теңге: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мың теңге.";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2021-2023 жылдарға арналған Мибұлақ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52 313 мың теңге, оның ішінде: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1 512 мың теңге;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50 801 мың теңге;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52 315 мың теңге;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мың теңге;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мың теңге: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мың теңге.";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2021-2023 жылдарға арналған Сарысу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100 624 мың теңге, оның ішінде: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1 750 мың теңге;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98 874 мың теңге;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100 624 мың теңге;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2021-2023 жылдарға арналған Жанкелді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00"/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49 511 мың теңге, оның ішінде:</w:t>
      </w:r>
    </w:p>
    <w:bookmarkEnd w:id="201"/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634 мың теңге;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48 877 мың теңге;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49 520 мың теңге;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 мың теңге;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 мың теңге: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 мың теңге.";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3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2021-2023 жылдарға арналған Терісаққан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18"/>
    <w:bookmarkStart w:name="z23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62 049 мың теңге, оның ішінде:</w:t>
      </w:r>
    </w:p>
    <w:bookmarkEnd w:id="219"/>
    <w:bookmarkStart w:name="z23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1 075 мың теңге;</w:t>
      </w:r>
    </w:p>
    <w:bookmarkEnd w:id="220"/>
    <w:bookmarkStart w:name="z23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21"/>
    <w:bookmarkStart w:name="z23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22"/>
    <w:bookmarkStart w:name="z24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60 974 мың теңге;</w:t>
      </w:r>
    </w:p>
    <w:bookmarkEnd w:id="223"/>
    <w:bookmarkStart w:name="z24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62 053 мың теңге;</w:t>
      </w:r>
    </w:p>
    <w:bookmarkEnd w:id="224"/>
    <w:bookmarkStart w:name="z24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25"/>
    <w:bookmarkStart w:name="z24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26"/>
    <w:bookmarkStart w:name="z24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27"/>
    <w:bookmarkStart w:name="z24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28"/>
    <w:bookmarkStart w:name="z24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229"/>
    <w:bookmarkStart w:name="z24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30"/>
    <w:bookmarkStart w:name="z2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мың теңге;</w:t>
      </w:r>
    </w:p>
    <w:bookmarkEnd w:id="231"/>
    <w:bookmarkStart w:name="z2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мың теңге:</w:t>
      </w:r>
    </w:p>
    <w:bookmarkEnd w:id="232"/>
    <w:bookmarkStart w:name="z2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33"/>
    <w:bookmarkStart w:name="z2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34"/>
    <w:bookmarkStart w:name="z2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мың теңге.";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5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2021-2023 жылдарға арналған Борсеңгір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36"/>
    <w:bookmarkStart w:name="z25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99 001 мың теңге, оның ішінде:</w:t>
      </w:r>
    </w:p>
    <w:bookmarkEnd w:id="237"/>
    <w:bookmarkStart w:name="z25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921 мың теңге;</w:t>
      </w:r>
    </w:p>
    <w:bookmarkEnd w:id="238"/>
    <w:bookmarkStart w:name="z25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39"/>
    <w:bookmarkStart w:name="z25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40"/>
    <w:bookmarkStart w:name="z25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98 080 мың теңге;</w:t>
      </w:r>
    </w:p>
    <w:bookmarkEnd w:id="241"/>
    <w:bookmarkStart w:name="z26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99 016 мың теңге;</w:t>
      </w:r>
    </w:p>
    <w:bookmarkEnd w:id="242"/>
    <w:bookmarkStart w:name="z26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43"/>
    <w:bookmarkStart w:name="z26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44"/>
    <w:bookmarkStart w:name="z26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45"/>
    <w:bookmarkStart w:name="z26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46"/>
    <w:bookmarkStart w:name="z26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247"/>
    <w:bookmarkStart w:name="z26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48"/>
    <w:bookmarkStart w:name="z26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 мың теңге;</w:t>
      </w:r>
    </w:p>
    <w:bookmarkEnd w:id="249"/>
    <w:bookmarkStart w:name="z26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 мың теңге:</w:t>
      </w:r>
    </w:p>
    <w:bookmarkEnd w:id="250"/>
    <w:bookmarkStart w:name="z26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51"/>
    <w:bookmarkStart w:name="z27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52"/>
    <w:bookmarkStart w:name="z27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 мың теңге.";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7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2021-2023 жылдарға арналған Қоскөл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54"/>
    <w:bookmarkStart w:name="z27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66 028 мың теңге, оның ішінде:</w:t>
      </w:r>
    </w:p>
    <w:bookmarkEnd w:id="255"/>
    <w:bookmarkStart w:name="z27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1 471 мың теңге;</w:t>
      </w:r>
    </w:p>
    <w:bookmarkEnd w:id="256"/>
    <w:bookmarkStart w:name="z27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57"/>
    <w:bookmarkStart w:name="z27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58"/>
    <w:bookmarkStart w:name="z27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64 557 мың теңге;</w:t>
      </w:r>
    </w:p>
    <w:bookmarkEnd w:id="259"/>
    <w:bookmarkStart w:name="z27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66 029 мың теңге;</w:t>
      </w:r>
    </w:p>
    <w:bookmarkEnd w:id="260"/>
    <w:bookmarkStart w:name="z28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61"/>
    <w:bookmarkStart w:name="z28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62"/>
    <w:bookmarkStart w:name="z28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63"/>
    <w:bookmarkStart w:name="z28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64"/>
    <w:bookmarkStart w:name="z28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265"/>
    <w:bookmarkStart w:name="z28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66"/>
    <w:bookmarkStart w:name="z28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мың теңге;</w:t>
      </w:r>
    </w:p>
    <w:bookmarkEnd w:id="267"/>
    <w:bookmarkStart w:name="z28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мың теңге:</w:t>
      </w:r>
    </w:p>
    <w:bookmarkEnd w:id="268"/>
    <w:bookmarkStart w:name="z28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69"/>
    <w:bookmarkStart w:name="z28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70"/>
    <w:bookmarkStart w:name="z29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мың теңге.";</w:t>
      </w:r>
    </w:p>
    <w:bookmarkEnd w:id="271"/>
    <w:bookmarkStart w:name="z29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72"/>
    <w:bookmarkStart w:name="z29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ІІ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 шешіміне 1 қосымша</w:t>
            </w:r>
          </w:p>
        </w:tc>
      </w:tr>
    </w:tbl>
    <w:bookmarkStart w:name="z296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Жезді кентінің 2021 жылға арналған бюджеті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ІІ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 шешіміне 4 қосымша</w:t>
            </w:r>
          </w:p>
        </w:tc>
      </w:tr>
    </w:tbl>
    <w:bookmarkStart w:name="z299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Ұлытау ауылдық округінің 2021 жылға арналған бюджеті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ІІ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 шешіміне 7 қосымша</w:t>
            </w:r>
          </w:p>
        </w:tc>
      </w:tr>
    </w:tbl>
    <w:bookmarkStart w:name="z302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Ақтас кентінің 2021 жылға арналған бюджеті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ІІ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 шешіміне 10 қосымша</w:t>
            </w:r>
          </w:p>
        </w:tc>
      </w:tr>
    </w:tbl>
    <w:bookmarkStart w:name="z305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Қарсақпай кентінің 2021 жылға арналған бюджеті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 шешіміне 13 қосымша</w:t>
            </w:r>
          </w:p>
        </w:tc>
      </w:tr>
    </w:tbl>
    <w:bookmarkStart w:name="z308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Қаракеңгір ауылдық округінің 2021 жылға арналған бюджеті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№51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ІІ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 шешіміне 16 қосымша</w:t>
            </w:r>
          </w:p>
        </w:tc>
      </w:tr>
    </w:tbl>
    <w:bookmarkStart w:name="z311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Аманкелді ауылдық округінің 2021 жылға арналған бюджеті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№51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ІІ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 шешіміне 19 қосымша</w:t>
            </w:r>
          </w:p>
        </w:tc>
      </w:tr>
    </w:tbl>
    <w:bookmarkStart w:name="z314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Шеңбер ауылдық округінің 2021 жылға арналған бюджеті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ІІ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 шешіміне 22 қосымша</w:t>
            </w:r>
          </w:p>
        </w:tc>
      </w:tr>
    </w:tbl>
    <w:bookmarkStart w:name="z317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Егінді ауылдық округінің 2021 жылға арналған бюджеті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ІІ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 шешіміне 25 қосымша</w:t>
            </w:r>
          </w:p>
        </w:tc>
      </w:tr>
    </w:tbl>
    <w:bookmarkStart w:name="z320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Алғабас ауылдық округінің 2021 жылға арналған бюджеті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№51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ІІ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 шешіміне 28 қосымша</w:t>
            </w:r>
          </w:p>
        </w:tc>
      </w:tr>
    </w:tbl>
    <w:bookmarkStart w:name="z323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Мибұлақ ауылдық округінің 2021 жылға арналған бюджеті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№51 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ІІ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 шешіміне 31 қосымша</w:t>
            </w:r>
          </w:p>
        </w:tc>
      </w:tr>
    </w:tbl>
    <w:bookmarkStart w:name="z326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Сарысу ауылдық округінің 2021 жылға арналған бюджеті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№51 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ІІ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 шешіміне 34 қосымша</w:t>
            </w:r>
          </w:p>
        </w:tc>
      </w:tr>
    </w:tbl>
    <w:bookmarkStart w:name="z329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Жанкелді ауылдық округінің 2021 жылға арналған бюджеті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сессиясының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№51 шешіміне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ІІ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 шешіміне 37 қосымша</w:t>
            </w:r>
          </w:p>
        </w:tc>
      </w:tr>
    </w:tbl>
    <w:bookmarkStart w:name="z332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Терісаққан ауылдық округінің 2021 жылға арналған бюджеті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№51 шешіміне 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ІІ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 шешіміне 40 қосымша</w:t>
            </w:r>
          </w:p>
        </w:tc>
      </w:tr>
    </w:tbl>
    <w:bookmarkStart w:name="z335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Борсеңгір ауылдық округінің 2021 жылға арналған бюджеті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№51 шешіміне 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ІІ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 шешіміне 43 қосымша</w:t>
            </w:r>
          </w:p>
        </w:tc>
      </w:tr>
    </w:tbl>
    <w:bookmarkStart w:name="z338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Қоскөл ауылдық округінің 2021 жылға арналған бюджеті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№51 шешіміне 16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ІІ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 шешіміне 46 қосымша</w:t>
            </w:r>
          </w:p>
        </w:tc>
      </w:tr>
    </w:tbl>
    <w:bookmarkStart w:name="z341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кенттер, ауылдық округтер бюджеттерінің құрамындағы нысаналы трансферттер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кенті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 мен мұрағат мекемелерінде ерекше еңбек жағдайлары үшін мемлекеттік мәдениет ұйымдары мен мұрағат мекемелерінің басқарушы және негізгі персоналына лауазымдық жалақыға қосымша ақы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қызметшілерге факторлы-балдық шәкіл негізінде бонус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кенті мәдени-сауықтыру орталығын ұстап тұруға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қызметшілерге факторлы-балдық шәкіл негізінде бонус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тұрғын үйді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кенті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қызметшілерге факторлы-балдық шәкіл негізінде бонус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Қарсақпай кенті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қызметшілерге факторлы-балдық шәкіл негізінде бонус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абаттандыруға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Қаракеңгір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қызметшілерге факторлы-балдық шәкіл негізінде бонус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қызметшілерге факторлы-балдық шәкіл негізінде бонус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қызметшілерге факторлы-балдық шәкіл негізінде бонус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қызметшілерге факторлы-балдық шәкіл негізінде бонус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қызметшілерге факторлы-балдық шәкіл негізінде бонус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Мибұлақ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қызметшілерге факторлы-балдық шәкіл негізінде бонус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қызметшілерге факторлы-балдық шәкіл негізінде бонус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Жанкелді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қызметшілерге факторлы-балдық шәкіл негізінде бонус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қызметшілерге факторлы-балдық шәкіл негізінде бонус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Әкімдік ғимаратын ағымдағы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Борсеңгір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қызметшілерге факторлы-балдық шәкіл негізінде бонус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қызметшілерге факторлы-балдық шәкіл негізінде бонус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