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8cda" w14:textId="aa58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2020 жылғы 28 желтоқсандағы № 513 "2021-2023 жылдарға арналған ауылдар, кенттер және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2021 жылғы 20 қыркүйектегі № 56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"2021-2023 жылдарға арналған ауылдар, кенттер және ауылдық округтердің бюджеті туралы" 2020 жылғы 28 желтоқсандағы № 513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6149 болып тіркелген)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2021 – 2023 жылдарға арналған Шұбаркөл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35 925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34 948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36 379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454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2021 – 2023 жылдарға арналған Мұзбел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299 794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2 753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297 041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300 533 мың теңге;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- 739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739 мың теңге, оның ішінде: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739 мың теңге.";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2021 – 2023 жылдарға арналған Шахтерское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34 631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2 676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31 955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35 903 мың теңге;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- 1 272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1 272 мың теңге, оның ішінде: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1 272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2021 – 2023 жылдарға арналған Жараспай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62 671 мың теңге, оның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1 053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61 618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63 964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- 1 293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1 293 мың теңге, оның ішінде: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1 293 мың теңге.";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28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2021 – 2023 жылдарға арналған Көбетей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26 842 мың теңге, оның ішінде: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1 860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24 982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28 242 мың теңге;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- 1 400 мың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1 400 мың теңге, оның ішінде: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1 400 мың теңге.";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2021 – 2023 жылдарға арналған Ақмешіт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30 749 мың теңге, оның ішінде: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1 249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29 500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31 697 мың теңге; 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- 948 мың теңге;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948 мың теңге, оның ішінде: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948 мың теңге.";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2021 – 2023 жылдарға арналған Байтуған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31 838 мың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5 092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26 746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37 164 мың теңге; 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- 5 326 мың теңге;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5 326 мың теңге, оның ішінде: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5 326 мың теңге.";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40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15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Шұбаркөл кентінің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34 948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34 948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34 948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8 914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5059"/>
        <w:gridCol w:w="3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- 454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15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Мұзбел ауылының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297 041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297 041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297 041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701"/>
        <w:gridCol w:w="1478"/>
        <w:gridCol w:w="1478"/>
        <w:gridCol w:w="4714"/>
        <w:gridCol w:w="28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300 533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269 730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269 730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269 730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 – Ел бесігі" жобасы шеңберінде ауылдық елді мекендердегі әлеуметтік және инженерлік инфрақұрылым бойынша іс-шараларды іске асыру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269 730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15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Шахтерское ауылының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31 955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31 955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31 955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96"/>
        <w:gridCol w:w="1257"/>
        <w:gridCol w:w="1257"/>
        <w:gridCol w:w="6180"/>
        <w:gridCol w:w="20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2 582 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1"/>
        <w:gridCol w:w="4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ОПЕРАЦИЯЛАР БОЙЫНША САЛЬДО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- 1 272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bookmarkStart w:name="z15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Жараспай ауылының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61 618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61 618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61 618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724"/>
        <w:gridCol w:w="1526"/>
        <w:gridCol w:w="1526"/>
        <w:gridCol w:w="4869"/>
        <w:gridCol w:w="25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2 147 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 – Ел бесігі" жобасы шеңберінде ауылдық елді мекендердегі әлеуметтік және инженерлік инфрақұрылым бойынша іс-шараларды іске асыру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1"/>
        <w:gridCol w:w="4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- 1 293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сессиясының № 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16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Көбетей ауылдық округінің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24 982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1"/>
        <w:gridCol w:w="4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сессиясының № 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16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Ақмешіт ауылдық округінің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29 500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29 500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-948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bookmarkStart w:name="z16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Байтуған ауылдық округінің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26 746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26 746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26 746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1"/>
        <w:gridCol w:w="4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ОПЕРАЦИЯЛАР БОЙЫНША САЛЬДО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- 5 326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