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1b84" w14:textId="c741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2021 жылғы 3 қарашадағы № 373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қатынастары туралы" Қазақстан Республикасының 1997 жылғы 16 сәуiрдегi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Қарқаралы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орындалысына бақылау жасау жетекшілік ететін Қарқаралы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w:t>
            </w:r>
            <w:r>
              <w:br/>
            </w:r>
            <w:r>
              <w:rPr>
                <w:rFonts w:ascii="Times New Roman"/>
                <w:b w:val="false"/>
                <w:i w:val="false"/>
                <w:color w:val="000000"/>
                <w:sz w:val="20"/>
              </w:rPr>
              <w:t>әкімдігінің 2021 жылғы</w:t>
            </w:r>
            <w:r>
              <w:br/>
            </w:r>
            <w:r>
              <w:rPr>
                <w:rFonts w:ascii="Times New Roman"/>
                <w:b w:val="false"/>
                <w:i w:val="false"/>
                <w:color w:val="000000"/>
                <w:sz w:val="20"/>
              </w:rPr>
              <w:t>"3" қарашадағы № 373</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Қарқаралы ауданында коммуналдық көрсетілетін қызметтерді ұсынудың үлгілік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Қарқаралы ауданында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34"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35"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36"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137"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138"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15"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16"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17"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18"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19"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0"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1"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22"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23"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24" w:id="23"/>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25"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26"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27"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28"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29"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0"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тоғы әлсіз инженерлік жүйелер;</w:t>
      </w:r>
    </w:p>
    <w:bookmarkEnd w:id="29"/>
    <w:bookmarkStart w:name="z31"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Қарқаралы ауданының әкімдігінің 24.02.2025 </w:t>
      </w:r>
      <w:r>
        <w:rPr>
          <w:rFonts w:ascii="Times New Roman"/>
          <w:b w:val="false"/>
          <w:i w:val="false"/>
          <w:color w:val="ff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bookmarkStart w:name="z34"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35"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133" w:id="3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Қарағанды облысы Қарқаралы ауданының әкімдігінің 24.02.2025 </w:t>
      </w:r>
      <w:r>
        <w:rPr>
          <w:rFonts w:ascii="Times New Roman"/>
          <w:b w:val="false"/>
          <w:i w:val="false"/>
          <w:color w:val="ff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 </w:t>
      </w:r>
    </w:p>
    <w:bookmarkEnd w:id="35"/>
    <w:bookmarkStart w:name="z37" w:id="36"/>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6"/>
    <w:bookmarkStart w:name="z38" w:id="37"/>
    <w:p>
      <w:pPr>
        <w:spacing w:after="0"/>
        <w:ind w:left="0"/>
        <w:jc w:val="both"/>
      </w:pPr>
      <w:r>
        <w:rPr>
          <w:rFonts w:ascii="Times New Roman"/>
          <w:b w:val="false"/>
          <w:i w:val="false"/>
          <w:color w:val="000000"/>
          <w:sz w:val="28"/>
        </w:rPr>
        <w:t xml:space="preserve">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 </w:t>
      </w:r>
    </w:p>
    <w:bookmarkEnd w:id="37"/>
    <w:bookmarkStart w:name="z39" w:id="3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8"/>
    <w:bookmarkStart w:name="z132" w:id="3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Қарқаралы ауданының әкімдігінің 24.02.2025 </w:t>
      </w:r>
      <w:r>
        <w:rPr>
          <w:rFonts w:ascii="Times New Roman"/>
          <w:b w:val="false"/>
          <w:i w:val="false"/>
          <w:color w:val="ff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41" w:id="4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1"/>
    <w:bookmarkStart w:name="z42"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43"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44" w:id="44"/>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4"/>
    <w:bookmarkStart w:name="z45"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46"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bookmarkStart w:name="z47" w:id="47"/>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7"/>
    <w:bookmarkStart w:name="z48" w:id="4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8"/>
    <w:bookmarkStart w:name="z49"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49"/>
    <w:bookmarkStart w:name="z50" w:id="50"/>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0"/>
    <w:bookmarkStart w:name="z100" w:id="51"/>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Қарқаралы ауданының әкімдігінің 24.02.2025 </w:t>
      </w:r>
      <w:r>
        <w:rPr>
          <w:rFonts w:ascii="Times New Roman"/>
          <w:b w:val="false"/>
          <w:i w:val="false"/>
          <w:color w:val="ff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2"/>
    <w:bookmarkStart w:name="z52" w:id="5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Қарқаралы ауданының әкімдігінің 24.02.2025 </w:t>
      </w:r>
      <w:r>
        <w:rPr>
          <w:rFonts w:ascii="Times New Roman"/>
          <w:b w:val="false"/>
          <w:i w:val="false"/>
          <w:color w:val="00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4"/>
    <w:bookmarkStart w:name="z54" w:id="5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5"/>
    <w:bookmarkStart w:name="z55" w:id="5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6"/>
    <w:bookmarkStart w:name="z56" w:id="5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7"/>
    <w:bookmarkStart w:name="z57" w:id="58"/>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Қарқаралы ауданының әкімдігінің 24.02.2025 </w:t>
      </w:r>
      <w:r>
        <w:rPr>
          <w:rFonts w:ascii="Times New Roman"/>
          <w:b w:val="false"/>
          <w:i w:val="false"/>
          <w:color w:val="ff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9"/>
    <w:bookmarkStart w:name="z59" w:id="6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0"/>
    <w:bookmarkStart w:name="z60" w:id="6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1"/>
    <w:bookmarkStart w:name="z61" w:id="6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2"/>
    <w:bookmarkStart w:name="z62" w:id="6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3"/>
    <w:bookmarkStart w:name="z63" w:id="6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4"/>
    <w:bookmarkStart w:name="z64" w:id="6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5"/>
    <w:bookmarkStart w:name="z65" w:id="6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6"/>
    <w:bookmarkStart w:name="z66" w:id="6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7"/>
    <w:bookmarkStart w:name="z67" w:id="6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8"/>
    <w:bookmarkStart w:name="z68" w:id="6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9"/>
    <w:bookmarkStart w:name="z69" w:id="7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0"/>
    <w:bookmarkStart w:name="z70" w:id="71"/>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1"/>
    <w:bookmarkStart w:name="z71" w:id="72"/>
    <w:p>
      <w:pPr>
        <w:spacing w:after="0"/>
        <w:ind w:left="0"/>
        <w:jc w:val="both"/>
      </w:pPr>
      <w:r>
        <w:rPr>
          <w:rFonts w:ascii="Times New Roman"/>
          <w:b w:val="false"/>
          <w:i w:val="false"/>
          <w:color w:val="000000"/>
          <w:sz w:val="28"/>
        </w:rPr>
        <w:t>
      20. Тұтынушы:</w:t>
      </w:r>
    </w:p>
    <w:bookmarkEnd w:id="72"/>
    <w:bookmarkStart w:name="z72" w:id="7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3"/>
    <w:bookmarkStart w:name="z73" w:id="7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4"/>
    <w:bookmarkStart w:name="z74" w:id="7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5"/>
    <w:bookmarkStart w:name="z75" w:id="7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6"/>
    <w:bookmarkStart w:name="z76" w:id="7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7"/>
    <w:bookmarkStart w:name="z77" w:id="7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8"/>
    <w:bookmarkStart w:name="z78" w:id="7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9"/>
    <w:bookmarkStart w:name="z79" w:id="8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0"/>
    <w:bookmarkStart w:name="z80" w:id="81"/>
    <w:p>
      <w:pPr>
        <w:spacing w:after="0"/>
        <w:ind w:left="0"/>
        <w:jc w:val="both"/>
      </w:pPr>
      <w:r>
        <w:rPr>
          <w:rFonts w:ascii="Times New Roman"/>
          <w:b w:val="false"/>
          <w:i w:val="false"/>
          <w:color w:val="000000"/>
          <w:sz w:val="28"/>
        </w:rPr>
        <w:t>
      21. Жеткізуші:</w:t>
      </w:r>
    </w:p>
    <w:bookmarkEnd w:id="81"/>
    <w:bookmarkStart w:name="z81" w:id="8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2"/>
    <w:bookmarkStart w:name="z82" w:id="83"/>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3"/>
    <w:bookmarkStart w:name="z83" w:id="8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4"/>
    <w:bookmarkStart w:name="z84" w:id="8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5"/>
    <w:bookmarkStart w:name="z85" w:id="8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6"/>
    <w:bookmarkStart w:name="z86" w:id="8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7"/>
    <w:bookmarkStart w:name="z87" w:id="8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8"/>
    <w:bookmarkStart w:name="z88" w:id="89"/>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9"/>
    <w:bookmarkStart w:name="z89" w:id="9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0"/>
    <w:bookmarkStart w:name="z90" w:id="9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1"/>
    <w:bookmarkStart w:name="z91" w:id="92"/>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Қарағанды облысы Қарқаралы ауданының әкімдігінің 24.02.2025 </w:t>
      </w:r>
      <w:r>
        <w:rPr>
          <w:rFonts w:ascii="Times New Roman"/>
          <w:b w:val="false"/>
          <w:i w:val="false"/>
          <w:color w:val="00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92" w:id="9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3"/>
    <w:bookmarkStart w:name="z93" w:id="9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4"/>
    <w:bookmarkStart w:name="z94" w:id="9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Қарағанды облысы Қарқаралы ауданының әкімдігінің 24.02.2025 </w:t>
      </w:r>
      <w:r>
        <w:rPr>
          <w:rFonts w:ascii="Times New Roman"/>
          <w:b w:val="false"/>
          <w:i w:val="false"/>
          <w:color w:val="00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95" w:id="9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6"/>
    <w:bookmarkStart w:name="z96" w:id="97"/>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7"/>
    <w:bookmarkStart w:name="z97" w:id="9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8"/>
    <w:bookmarkStart w:name="z98" w:id="9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9"/>
    <w:bookmarkStart w:name="z99" w:id="10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0"/>
    <w:bookmarkStart w:name="z101" w:id="10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1"/>
    <w:p>
      <w:pPr>
        <w:spacing w:after="0"/>
        <w:ind w:left="0"/>
        <w:jc w:val="left"/>
      </w:pPr>
      <w:r>
        <w:rPr>
          <w:rFonts w:ascii="Times New Roman"/>
          <w:b/>
          <w:i w:val="false"/>
          <w:color w:val="000000"/>
        </w:rPr>
        <w:t xml:space="preserve"> 5-тарау. Дауларды шешу тәртібі</w:t>
      </w:r>
    </w:p>
    <w:bookmarkStart w:name="z102"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03"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04"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05" w:id="105"/>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05"/>
    <w:bookmarkStart w:name="z106"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07"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7"/>
    <w:bookmarkStart w:name="z123"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24"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25"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6"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7" w:id="112"/>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2"/>
    <w:bookmarkStart w:name="z128" w:id="113"/>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3"/>
    <w:bookmarkStart w:name="z129" w:id="114"/>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Қарағанды облысы Қарқаралы ауданының әкімдігінің 24.02.2025 </w:t>
      </w:r>
      <w:r>
        <w:rPr>
          <w:rFonts w:ascii="Times New Roman"/>
          <w:b w:val="false"/>
          <w:i w:val="false"/>
          <w:color w:val="00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113" w:id="11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5"/>
    <w:bookmarkStart w:name="z114" w:id="11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6"/>
    <w:bookmarkStart w:name="z130" w:id="117"/>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7"/>
    <w:bookmarkStart w:name="z131" w:id="118"/>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Қарағанды облысы Қарқаралы ауданының әкімдігінің 24.02.2025 </w:t>
      </w:r>
      <w:r>
        <w:rPr>
          <w:rFonts w:ascii="Times New Roman"/>
          <w:b w:val="false"/>
          <w:i w:val="false"/>
          <w:color w:val="00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116" w:id="11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9"/>
    <w:bookmarkStart w:name="z117" w:id="12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0"/>
    <w:bookmarkStart w:name="z118" w:id="121"/>
    <w:p>
      <w:pPr>
        <w:spacing w:after="0"/>
        <w:ind w:left="0"/>
        <w:jc w:val="left"/>
      </w:pPr>
      <w:r>
        <w:rPr>
          <w:rFonts w:ascii="Times New Roman"/>
          <w:b/>
          <w:i w:val="false"/>
          <w:color w:val="000000"/>
        </w:rPr>
        <w:t xml:space="preserve"> 8-тарау. Қорытынды ережелер</w:t>
      </w:r>
    </w:p>
    <w:bookmarkEnd w:id="121"/>
    <w:bookmarkStart w:name="z119" w:id="122"/>
    <w:p>
      <w:pPr>
        <w:spacing w:after="0"/>
        <w:ind w:left="0"/>
        <w:jc w:val="both"/>
      </w:pPr>
      <w:r>
        <w:rPr>
          <w:rFonts w:ascii="Times New Roman"/>
          <w:b w:val="false"/>
          <w:i w:val="false"/>
          <w:color w:val="000000"/>
          <w:sz w:val="28"/>
        </w:rPr>
        <w:t>
      37. Осы Қағидалар коммуналдық көрсетілетін қызметтерді ұсынудың үлгілік қағидалары негізінде әзірленді және қажет болған жағдайда Қазақстан Республикасының қолданыстағы заңнамасына қайшы келмейтін басқа ережелермен толықтырылады.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Қарағанды облысы Қарқаралы ауданының әкімдігінің 24.02.2025 </w:t>
      </w:r>
      <w:r>
        <w:rPr>
          <w:rFonts w:ascii="Times New Roman"/>
          <w:b w:val="false"/>
          <w:i w:val="false"/>
          <w:color w:val="00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120" w:id="123"/>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3"/>
    <w:bookmarkStart w:name="z121" w:id="12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2021 жылғы "3" қарашадағы</w:t>
            </w:r>
            <w:r>
              <w:br/>
            </w:r>
            <w:r>
              <w:rPr>
                <w:rFonts w:ascii="Times New Roman"/>
                <w:b w:val="false"/>
                <w:i w:val="false"/>
                <w:color w:val="000000"/>
                <w:sz w:val="20"/>
              </w:rPr>
              <w:t>№ 373</w:t>
            </w:r>
            <w:r>
              <w:br/>
            </w: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Ескерту. Қағида қосымшамен толықтырылды - Қарағанды облысы Қарқаралы ауданының әкімдігінің 24.02.2025 </w:t>
      </w:r>
      <w:r>
        <w:rPr>
          <w:rFonts w:ascii="Times New Roman"/>
          <w:b w:val="false"/>
          <w:i w:val="false"/>
          <w:color w:val="ff0000"/>
          <w:sz w:val="28"/>
        </w:rPr>
        <w:t>№ 52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Предыдущее показание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Текущее показание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