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907a1" w14:textId="ee907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ауданының жайылым айналымдарының схемасын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ауданының әкімдігінің 2021 жылғы 20 желтоқсандағы № 123/01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"Жайылымдар туралы" Қазақстан Республикасының 2017 жылғы 20 ақпандағы Заңының 9-бабы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Жаңаарқа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Айнабұлақ ауылдық округі бойынша жайылым айналымдарының схемасы;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Ақтау ауылдық округі бойынша жайылым айналымдарының схемасы;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Ақтүбек ауылдық округі бойынша жайылым айналымдарының схемасы;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қаулының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Мұқажан Жұмажанов атындағы ауылдық округі бойынша жайылым айналымдарының схемасы;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осы қаулының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Қараағаш ауылдық округі бойынша жайылым айналымдарының схемасы;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осы қаулының 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Ералиев ауылдық округі бойынша жайылым айналымдарының схемасы;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осы қаулының </w:t>
      </w:r>
      <w:r>
        <w:rPr>
          <w:rFonts w:ascii="Times New Roman"/>
          <w:b w:val="false"/>
          <w:i w:val="false"/>
          <w:color w:val="000000"/>
          <w:sz w:val="28"/>
        </w:rPr>
        <w:t>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Байдалы би ауылдық округі бойынша жайылым айналымдарының схемасы;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осы қаулының </w:t>
      </w:r>
      <w:r>
        <w:rPr>
          <w:rFonts w:ascii="Times New Roman"/>
          <w:b w:val="false"/>
          <w:i w:val="false"/>
          <w:color w:val="000000"/>
          <w:sz w:val="28"/>
        </w:rPr>
        <w:t>8-қосымшасына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Бидайық ауылдық округі бойынша жайылым айналымдарының схемасы;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осы қаулының </w:t>
      </w:r>
      <w:r>
        <w:rPr>
          <w:rFonts w:ascii="Times New Roman"/>
          <w:b w:val="false"/>
          <w:i w:val="false"/>
          <w:color w:val="000000"/>
          <w:sz w:val="28"/>
        </w:rPr>
        <w:t>9-қосымшасына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С. Сейфуллин ауылдық округі бойынша жайылым айналымдарының схемасы;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10-қосымшасына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Түгіскен ауылдық округі бойынша жайылым айналымдарының схемасы;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Орынбай ауылдық округі бойынша жайылым айналымдарының схемасы;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Жаңаарқа кентінің жайылым айналымдарының схемасы;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Қызылжар кентінің жайылым айналымдарының схемасы;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Талдыбұлақ ауылдық округі бойынша жайылым айналымдарының схемасы.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осы салаға басшылық ететін аудан әкімінің орынбасарына жүктелсін.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Бекқожин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2021 жылғы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№123/01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Айнабұлақ ауылдық округі бойынша жайылым айналымдарының схемасы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797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2021 жылғы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№123/01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Ақтау ауылдық округі бойынша жайылым айналымдарының схемасы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872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2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2021 жылғы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№123/01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Ақтүбек ауылдық округі бойынша жайылым айналымдарының схемасы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862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2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2021 жылғы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№123/01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Мұқажан Жұмажанов атындағы ауылдық округі бойынша жайылым айналымдарының схемасы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2021 жылғы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№123/01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Қараағаш ауылдық округі бойынша жайылым айналымдарының схемасы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1374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2021 жылғы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№123/01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Ералиев ауылдық округі бойынша жайылым айналымдарының схемасы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933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3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2021 жылғы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№123/01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4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Байдалы би ауылдық округі бойынша жайылым айналымдарының схемасы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239000" cy="801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801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2021 жылғы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№123/01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Бидайық ауылдық округі бойынша жайылым айналымдарының схемасы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2021 жылғы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№123/01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bookmarkStart w:name="z4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С. Сейфуллин ауылдық округі бойынша жайылым айналымдарының схемасы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2021 жылғы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№123/01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5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Түгіскен ауылдық округі бойынша жайылым айналымдарының схемасы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6845300" cy="778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45300" cy="778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2021 жылғы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№123/01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</w:tbl>
    <w:bookmarkStart w:name="z5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Орынбай ауылдық округі бойынша жайылым айналымдарының схемасы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1012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12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2021 жылғы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№123/01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</w:tbl>
    <w:bookmarkStart w:name="z5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Жаңаарқа кентінің жайылым айналымдарының схемасы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416800" cy="588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588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2021 жылғы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№123/01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6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Қызылжар кентінің жайылым айналымдарының схемасы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1002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02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2021 жылғы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№123/01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</w:tbl>
    <w:bookmarkStart w:name="z6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Талдыбұлақ ауылдық округі бойынша жайылым айналымдарының схемасы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787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