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e907a1" w14:textId="ee907a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Жаңаарқа ауданының жайылым айналымдарының схемасын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Қарағанды облысы Жаңаарқа ауданының әкімдігінің 2021 жылғы 20 желтоқсандағы № 123/01 қаулысы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Қазақстан Республикасының 2001 жылғы 23 қаңтардағы 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"Жайылымдар туралы" Қазақстан Республикасының 2017 жылғы 20 ақпандағы Заңының 9-бабы </w:t>
      </w:r>
      <w:r>
        <w:rPr>
          <w:rFonts w:ascii="Times New Roman"/>
          <w:b w:val="false"/>
          <w:i w:val="false"/>
          <w:color w:val="000000"/>
          <w:sz w:val="28"/>
        </w:rPr>
        <w:t>1-тармағының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3) тармақшасына сәйкес, Жаңаарқа ауданының әкімдігі ҚАУЛЫ ЕТЕДІ: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Бекітілсін: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осы қаулының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Айнабұлақ ауылдық округі бойынша жайылым айналымдарының схемасы;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осы қаулының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Ақтау ауылдық округі бойынша жайылым айналымдарының схемасы;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осы қаулының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Ақтүбек ауылдық округі бойынша жайылым айналымдарының схемасы;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осы қаулының </w:t>
      </w:r>
      <w:r>
        <w:rPr>
          <w:rFonts w:ascii="Times New Roman"/>
          <w:b w:val="false"/>
          <w:i w:val="false"/>
          <w:color w:val="000000"/>
          <w:sz w:val="28"/>
        </w:rPr>
        <w:t>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Мұқажан Жұмажанов атындағы ауылдық округі бойынша жайылым айналымдарының схемасы;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осы қаулының </w:t>
      </w:r>
      <w:r>
        <w:rPr>
          <w:rFonts w:ascii="Times New Roman"/>
          <w:b w:val="false"/>
          <w:i w:val="false"/>
          <w:color w:val="000000"/>
          <w:sz w:val="28"/>
        </w:rPr>
        <w:t>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Қараағаш ауылдық округі бойынша жайылым айналымдарының схемасы;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осы қаулының </w:t>
      </w:r>
      <w:r>
        <w:rPr>
          <w:rFonts w:ascii="Times New Roman"/>
          <w:b w:val="false"/>
          <w:i w:val="false"/>
          <w:color w:val="000000"/>
          <w:sz w:val="28"/>
        </w:rPr>
        <w:t>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Ералиев ауылдық округі бойынша жайылым айналымдарының схемасы;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осы қаулының </w:t>
      </w:r>
      <w:r>
        <w:rPr>
          <w:rFonts w:ascii="Times New Roman"/>
          <w:b w:val="false"/>
          <w:i w:val="false"/>
          <w:color w:val="000000"/>
          <w:sz w:val="28"/>
        </w:rPr>
        <w:t>7-қосымшасына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Байдалы би ауылдық округі бойынша жайылым айналымдарының схемасы;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осы қаулының </w:t>
      </w:r>
      <w:r>
        <w:rPr>
          <w:rFonts w:ascii="Times New Roman"/>
          <w:b w:val="false"/>
          <w:i w:val="false"/>
          <w:color w:val="000000"/>
          <w:sz w:val="28"/>
        </w:rPr>
        <w:t>8-қосымшасына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Бидайық ауылдық округі бойынша жайылым айналымдарының схемасы;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осы қаулының </w:t>
      </w:r>
      <w:r>
        <w:rPr>
          <w:rFonts w:ascii="Times New Roman"/>
          <w:b w:val="false"/>
          <w:i w:val="false"/>
          <w:color w:val="000000"/>
          <w:sz w:val="28"/>
        </w:rPr>
        <w:t>9-қосымшасына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С. Сейфуллин ауылдық округі бойынша жайылым айналымдарының схемасы;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осы қаулының </w:t>
      </w:r>
      <w:r>
        <w:rPr>
          <w:rFonts w:ascii="Times New Roman"/>
          <w:b w:val="false"/>
          <w:i w:val="false"/>
          <w:color w:val="000000"/>
          <w:sz w:val="28"/>
        </w:rPr>
        <w:t>10-қосымшасына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Түгіскен ауылдық округі бойынша жайылым айналымдарының схемасы;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осы қаулының </w:t>
      </w:r>
      <w:r>
        <w:rPr>
          <w:rFonts w:ascii="Times New Roman"/>
          <w:b w:val="false"/>
          <w:i w:val="false"/>
          <w:color w:val="000000"/>
          <w:sz w:val="28"/>
        </w:rPr>
        <w:t>11-қосымшасына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Орынбай ауылдық округі бойынша жайылым айналымдарының схемасы;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осы қаулының </w:t>
      </w:r>
      <w:r>
        <w:rPr>
          <w:rFonts w:ascii="Times New Roman"/>
          <w:b w:val="false"/>
          <w:i w:val="false"/>
          <w:color w:val="000000"/>
          <w:sz w:val="28"/>
        </w:rPr>
        <w:t>12-қосымшасына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Жаңаарқа кентінің жайылым айналымдарының схемасы;</w:t>
      </w:r>
    </w:p>
    <w:bookmarkEnd w:id="13"/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осы қаулының </w:t>
      </w:r>
      <w:r>
        <w:rPr>
          <w:rFonts w:ascii="Times New Roman"/>
          <w:b w:val="false"/>
          <w:i w:val="false"/>
          <w:color w:val="000000"/>
          <w:sz w:val="28"/>
        </w:rPr>
        <w:t>13-қосымшасына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Қызылжар кентінің жайылым айналымдарының схемасы;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осы қаулының </w:t>
      </w:r>
      <w:r>
        <w:rPr>
          <w:rFonts w:ascii="Times New Roman"/>
          <w:b w:val="false"/>
          <w:i w:val="false"/>
          <w:color w:val="000000"/>
          <w:sz w:val="28"/>
        </w:rPr>
        <w:t>14-қосымшасына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Талдыбұлақ ауылдық округі бойынша жайылым айналымдарының схемасы.</w:t>
      </w:r>
    </w:p>
    <w:bookmarkEnd w:id="15"/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қаулының орындалуын бақылау осы салаға басшылық ететін аудан әкімінің орынбасарына жүктелсін.</w:t>
      </w:r>
    </w:p>
    <w:bookmarkEnd w:id="16"/>
    <w:bookmarkStart w:name="z2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қаулы оның алғашқы ресми жарияланған күнінен бастап қолданысқа енгізіледі.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Аудан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Ю. Бекқожин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Жаңаарқа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2021 жылғы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желтоқсандағы №123/01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2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Айнабұлақ ауылдық округі бойынша жайылым айналымдарының схемасы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Жаңаарқа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2021 жылғы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желтоқсандағы №123/01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27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Ақтау ауылдық округі бойынша жайылым айналымдарының схемасы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Жаңаарқа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2021 жылғы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желтоқсандағы №123/01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30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Ақтүбек ауылдық округі бойынша жайылым айналымдарының схемасы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Жаңаарқа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2021 жылғы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желтоқсандағы №123/01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3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Мұқажан Жұмажанов атындағы ауылдық округі бойынша жайылым айналымдарының схемасы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Жаңаарқа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2021 жылғы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желтоқсандағы №123/01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</w:t>
            </w:r>
          </w:p>
        </w:tc>
      </w:tr>
    </w:tbl>
    <w:bookmarkStart w:name="z36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Қараағаш ауылдық округі бойынша жайылым айналымдарының схемасы</w:t>
      </w:r>
    </w:p>
    <w:bookmarkEnd w:id="26"/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1374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Жаңаарқа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2021 жылғы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желтоқсандағы №123/01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</w:t>
            </w:r>
          </w:p>
        </w:tc>
      </w:tr>
    </w:tbl>
    <w:bookmarkStart w:name="z39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Ералиев ауылдық округі бойынша жайылым айналымдарының схемасы</w:t>
      </w:r>
    </w:p>
    <w:bookmarkEnd w:id="28"/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Жаңаарқа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2021 жылғы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желтоқсандағы №123/01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қосымша</w:t>
            </w:r>
          </w:p>
        </w:tc>
      </w:tr>
    </w:tbl>
    <w:bookmarkStart w:name="z4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Байдалы би ауылдық округі бойынша жайылым айналымдарының схемасы</w:t>
      </w:r>
    </w:p>
    <w:bookmarkEnd w:id="31"/>
    <w:bookmarkStart w:name="z4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2390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Жаңаарқа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2021 жылғы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желтоқсандағы №123/01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қосымша</w:t>
            </w:r>
          </w:p>
        </w:tc>
      </w:tr>
    </w:tbl>
    <w:bookmarkStart w:name="z46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Бидайық ауылдық округі бойынша жайылым айналымдарының схемасы</w:t>
      </w:r>
    </w:p>
    <w:bookmarkEnd w:id="33"/>
    <w:bookmarkStart w:name="z4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Жаңаарқа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2021 жылғы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желтоқсандағы №123/01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қосымша</w:t>
            </w:r>
          </w:p>
        </w:tc>
      </w:tr>
    </w:tbl>
    <w:bookmarkStart w:name="z49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С. Сейфуллин ауылдық округі бойынша жайылым айналымдарының схемасы</w:t>
      </w:r>
    </w:p>
    <w:bookmarkEnd w:id="35"/>
    <w:bookmarkStart w:name="z5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Жаңаарқа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2021 жылғы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желтоқсандағы №123/01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қосымша</w:t>
            </w:r>
          </w:p>
        </w:tc>
      </w:tr>
    </w:tbl>
    <w:bookmarkStart w:name="z5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Түгіскен ауылдық округі бойынша жайылым айналымдарының схемасы</w:t>
      </w:r>
    </w:p>
    <w:bookmarkEnd w:id="37"/>
    <w:bookmarkStart w:name="z5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68453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Жаңаарқа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2021 жылғы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желтоқсандағы №123/01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қосымша</w:t>
            </w:r>
          </w:p>
        </w:tc>
      </w:tr>
    </w:tbl>
    <w:bookmarkStart w:name="z55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Орынбай ауылдық округі бойынша жайылым айналымдарының схемасы</w:t>
      </w:r>
    </w:p>
    <w:bookmarkEnd w:id="39"/>
    <w:bookmarkStart w:name="z5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Жаңаарқа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2021 жылғы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желтоқсандағы №123/01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қосымша</w:t>
            </w:r>
          </w:p>
        </w:tc>
      </w:tr>
    </w:tbl>
    <w:bookmarkStart w:name="z58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Жаңаарқа кентінің жайылым айналымдарының схемасы</w:t>
      </w:r>
    </w:p>
    <w:bookmarkEnd w:id="41"/>
    <w:bookmarkStart w:name="z5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4168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Жаңаарқа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2021 жылғы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желтоқсандағы №123/01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қосымша</w:t>
            </w:r>
          </w:p>
        </w:tc>
      </w:tr>
    </w:tbl>
    <w:bookmarkStart w:name="z61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Қызылжар кентінің жайылым айналымдарының схемасы</w:t>
      </w:r>
    </w:p>
    <w:bookmarkEnd w:id="43"/>
    <w:bookmarkStart w:name="z6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1002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Жаңаарқа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2021 жылғы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желтоқсандағы №123/01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қосымша</w:t>
            </w:r>
          </w:p>
        </w:tc>
      </w:tr>
    </w:tbl>
    <w:bookmarkStart w:name="z6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Талдыбұлақ ауылдық округі бойынша жайылым айналымдарының схемасы</w:t>
      </w:r>
    </w:p>
    <w:bookmarkEnd w:id="45"/>
    <w:bookmarkStart w:name="z6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