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e132d" w14:textId="fde13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Ақтоғай аудандық мәслихатының 2020 жылғы 30 желтоқсандағы № 468 "Ақтоғай ауданының кенттерінің, ауыл, ауылдық округтерінің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Ақтоғай аудандық мәслихатының 2021 жылғы 8 қарашадағы № 94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Ақтоғай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Ақтоғай аудандық мәслихатының "Ақтоғай ауданының кенттерінің, ауыл, ауылдық округтерінің 2021-2023 жылдарға арналған бюджеті туралы" 2020 жылғы 30 желтоқсандағы №468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№6156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 – 2023 жылдарға арналған Ақтоғай ауылының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242409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8907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384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233118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258841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16432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16432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16432 мың теңге.";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2021 – 2023 жылдарға арналған Сарышаған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112648 мың теңге, оның ішінде: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7703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104945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119375 мың теңге;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6727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6727 мың теңге: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6727 мың теңге.";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2021 – 2023 жылдарға арналған Шашубай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139691 мың теңге, оның ішінде: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6615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85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132991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143378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3687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3687 мың теңге: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3687 мың теңге.";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2021 – 2023 жылдарға арналған Абай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41016 мың теңге, оның ішінде: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478 мың теңге;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40538 мың теңге;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42758 мың теңге;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1742 мың теңге;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1742 мың теңге: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1742 мың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2021 – 2023 жылдарға арналған Айыртас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42216 мың теңге, оның ішінде: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470 мың теңге;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41746 мың теңге;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43014 мың теңге;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798 мың теңге;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798 мың теңге: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798 мың теңге.";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2021 – 2023 жылдарға арналған Жидебай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56111 мың теңге, оның ішінде: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1540 мың теңге;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54571 мың теңге;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52961 мың теңге;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3150 мың теңге;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алу 3150 мың теңге: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алу 3150 мың теңге.";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2021 – 2023 жылдарға арналған Кежек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33619 мың теңге, оның ішінде: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460 мың теңге;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33159 мың теңге;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34787 мың теңге;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1168 мың теңге;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1168 мың теңге: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1168 мың теңге.";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2021 – 2023 жылдарға арналған Қарабұлақ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30676 мың теңге, оның ішінде: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1550 мың теңге;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29126 мың теңге;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33600 мың теңге;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2924 мың теңге;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2924 мың теңге: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2924 мың теңге.";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2021 – 2023 жылдарға арналған Қараменде би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47505 мың теңге, оның ішінде: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935 мың теңге;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46570 мың теңге;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49066 мың теңге;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1561 мың теңге;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1561 мың теңге: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1561 мың теңге.";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2021 – 2023 жылдарға арналған Қусақ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33758 мың теңге, оның ішінде: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1313 мың теңге;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32445 мың теңге;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39696 мың теңге;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5938 мың теңге;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5938 мың теңге: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5938 мың теңге.";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2021 – 2023 жылдарға арналған Қызыларай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85049 мың теңге, оның ішінде:</w:t>
      </w:r>
    </w:p>
    <w:bookmarkEnd w:id="135"/>
    <w:bookmarkStart w:name="z15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975 мың теңге;</w:t>
      </w:r>
    </w:p>
    <w:bookmarkEnd w:id="136"/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84074 мың теңге;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88388 мың теңге;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3339 мың теңге;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3339 мың теңге: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3339 мың теңге.";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2021 – 2023 жылдарға арналған Нүркен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45023 мың теңге, оның ішінде: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1320 мың теңге;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43703 мың теңге;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48691 мың теңге;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3668 мың теңге;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3668 мың теңге: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3668 мың теңге.";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7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2021 – 2023 жылдарға арналған Ортадересін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60"/>
    <w:bookmarkStart w:name="z17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49451 мың теңге, оның ішінде:</w:t>
      </w:r>
    </w:p>
    <w:bookmarkEnd w:id="161"/>
    <w:bookmarkStart w:name="z17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1296 мың теңге;</w:t>
      </w:r>
    </w:p>
    <w:bookmarkEnd w:id="162"/>
    <w:bookmarkStart w:name="z18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48155 мың теңге;</w:t>
      </w:r>
    </w:p>
    <w:bookmarkEnd w:id="163"/>
    <w:bookmarkStart w:name="z18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50620 мың теңге;</w:t>
      </w:r>
    </w:p>
    <w:bookmarkEnd w:id="164"/>
    <w:bookmarkStart w:name="z18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65"/>
    <w:bookmarkStart w:name="z18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66"/>
    <w:bookmarkStart w:name="z18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67"/>
    <w:bookmarkStart w:name="z18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1169 мың теңге;</w:t>
      </w:r>
    </w:p>
    <w:bookmarkEnd w:id="168"/>
    <w:bookmarkStart w:name="z1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1169 мың теңге:</w:t>
      </w:r>
    </w:p>
    <w:bookmarkEnd w:id="169"/>
    <w:bookmarkStart w:name="z1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0"/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1169 мың теңге.";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9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2021 – 2023 жылдарға арналған Сарытерек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73"/>
    <w:bookmarkStart w:name="z19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48043 мың теңге, оның ішінде:</w:t>
      </w:r>
    </w:p>
    <w:bookmarkEnd w:id="174"/>
    <w:bookmarkStart w:name="z19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840 мың теңге;</w:t>
      </w:r>
    </w:p>
    <w:bookmarkEnd w:id="175"/>
    <w:bookmarkStart w:name="z19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47203 мың теңге;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54439 мың теңге;</w:t>
      </w:r>
    </w:p>
    <w:bookmarkEnd w:id="177"/>
    <w:bookmarkStart w:name="z19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9"/>
    <w:bookmarkStart w:name="z19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6396 мың теңге;</w:t>
      </w:r>
    </w:p>
    <w:bookmarkEnd w:id="181"/>
    <w:bookmarkStart w:name="z20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6396 мың теңге: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3"/>
    <w:bookmarkStart w:name="z20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4"/>
    <w:bookmarkStart w:name="z20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6396 мың теңге.";</w:t>
      </w:r>
    </w:p>
    <w:bookmarkEnd w:id="1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0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2021 – 2023 жылдарға арналған Тасарал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86"/>
    <w:bookmarkStart w:name="z20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35897 мың теңге, оның ішінде:</w:t>
      </w:r>
    </w:p>
    <w:bookmarkEnd w:id="187"/>
    <w:bookmarkStart w:name="z20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725 мың теңге;</w:t>
      </w:r>
    </w:p>
    <w:bookmarkEnd w:id="188"/>
    <w:bookmarkStart w:name="z20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35172 мың теңге;</w:t>
      </w:r>
    </w:p>
    <w:bookmarkEnd w:id="189"/>
    <w:bookmarkStart w:name="z20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38481 мың теңге;</w:t>
      </w:r>
    </w:p>
    <w:bookmarkEnd w:id="190"/>
    <w:bookmarkStart w:name="z21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191"/>
    <w:bookmarkStart w:name="z21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2"/>
    <w:bookmarkStart w:name="z21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93"/>
    <w:bookmarkStart w:name="z21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2584 мың теңге;</w:t>
      </w:r>
    </w:p>
    <w:bookmarkEnd w:id="194"/>
    <w:bookmarkStart w:name="z21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2584 мың теңге:</w:t>
      </w:r>
    </w:p>
    <w:bookmarkEnd w:id="195"/>
    <w:bookmarkStart w:name="z21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6"/>
    <w:bookmarkStart w:name="z21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7"/>
    <w:bookmarkStart w:name="z21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2584 мың теңге.";</w:t>
      </w:r>
    </w:p>
    <w:bookmarkEnd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1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2021 – 2023 жылдарға арналған Торанғалық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99"/>
    <w:bookmarkStart w:name="z22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39276 мың теңге, оның ішінде:</w:t>
      </w:r>
    </w:p>
    <w:bookmarkEnd w:id="200"/>
    <w:bookmarkStart w:name="z22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1013 мың теңге;</w:t>
      </w:r>
    </w:p>
    <w:bookmarkEnd w:id="201"/>
    <w:bookmarkStart w:name="z22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38263 мың теңге;</w:t>
      </w:r>
    </w:p>
    <w:bookmarkEnd w:id="202"/>
    <w:bookmarkStart w:name="z22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43939 мың теңге;</w:t>
      </w:r>
    </w:p>
    <w:bookmarkEnd w:id="203"/>
    <w:bookmarkStart w:name="z22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04"/>
    <w:bookmarkStart w:name="z22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05"/>
    <w:bookmarkStart w:name="z22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06"/>
    <w:bookmarkStart w:name="z22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4663 мың теңге;</w:t>
      </w:r>
    </w:p>
    <w:bookmarkEnd w:id="207"/>
    <w:bookmarkStart w:name="z22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4663 мың теңге:</w:t>
      </w:r>
    </w:p>
    <w:bookmarkEnd w:id="208"/>
    <w:bookmarkStart w:name="z22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09"/>
    <w:bookmarkStart w:name="z23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10"/>
    <w:bookmarkStart w:name="z23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4663 мың теңге.";</w:t>
      </w:r>
    </w:p>
    <w:bookmarkEnd w:id="2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2021 – 2023 жылдарға арналған Шабанбай би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12"/>
    <w:bookmarkStart w:name="z23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48464 мың теңге, оның ішінде:</w:t>
      </w:r>
    </w:p>
    <w:bookmarkEnd w:id="213"/>
    <w:bookmarkStart w:name="z23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868 мың теңге;</w:t>
      </w:r>
    </w:p>
    <w:bookmarkEnd w:id="214"/>
    <w:bookmarkStart w:name="z23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47596 мың теңге;</w:t>
      </w:r>
    </w:p>
    <w:bookmarkEnd w:id="215"/>
    <w:bookmarkStart w:name="z23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50777 мың теңге;</w:t>
      </w:r>
    </w:p>
    <w:bookmarkEnd w:id="216"/>
    <w:bookmarkStart w:name="z23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теңге:</w:t>
      </w:r>
    </w:p>
    <w:bookmarkEnd w:id="217"/>
    <w:bookmarkStart w:name="z23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18"/>
    <w:bookmarkStart w:name="z24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19"/>
    <w:bookmarkStart w:name="z24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алу 2313 мың теңге;</w:t>
      </w:r>
    </w:p>
    <w:bookmarkEnd w:id="220"/>
    <w:bookmarkStart w:name="z24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2313 мың теңге:</w:t>
      </w:r>
    </w:p>
    <w:bookmarkEnd w:id="221"/>
    <w:bookmarkStart w:name="z24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22"/>
    <w:bookmarkStart w:name="z24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23"/>
    <w:bookmarkStart w:name="z245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2313 мың теңге.";</w:t>
      </w:r>
    </w:p>
    <w:bookmarkEnd w:id="224"/>
    <w:bookmarkStart w:name="z246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</w:p>
    <w:bookmarkEnd w:id="225"/>
    <w:bookmarkStart w:name="z24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енеді.</w:t>
      </w:r>
    </w:p>
    <w:bookmarkEnd w:id="2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51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Ақтоғай ауылының 2021 жылға арналған бюджеті</w:t>
      </w:r>
    </w:p>
    <w:bookmarkEnd w:id="2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233118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233118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258841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22"/>
        <w:gridCol w:w="1122"/>
        <w:gridCol w:w="1122"/>
        <w:gridCol w:w="3787"/>
        <w:gridCol w:w="40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-16432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4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54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Сарышаған кентінің 2021 жылға арналған бюджеті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833"/>
        <w:gridCol w:w="847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119375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68892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51556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2"/>
        <w:gridCol w:w="1182"/>
        <w:gridCol w:w="1182"/>
        <w:gridCol w:w="1182"/>
        <w:gridCol w:w="3989"/>
        <w:gridCol w:w="35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-6727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257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Шашубай кентінің 2021 жылға арналған бюджеті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139691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132991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132991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 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143378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86533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2"/>
        <w:gridCol w:w="1182"/>
        <w:gridCol w:w="1182"/>
        <w:gridCol w:w="1182"/>
        <w:gridCol w:w="3989"/>
        <w:gridCol w:w="35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-3687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260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ауылдық округінің 2021 жылға арналған бюджеті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 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1151"/>
        <w:gridCol w:w="1151"/>
        <w:gridCol w:w="1151"/>
        <w:gridCol w:w="3886"/>
        <w:gridCol w:w="38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- 1742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263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Айыртас ауылдық округінің 2021 жылға арналған бюджеті</w:t>
      </w:r>
    </w:p>
    <w:bookmarkEnd w:id="2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4"/>
        <w:gridCol w:w="1214"/>
        <w:gridCol w:w="1214"/>
        <w:gridCol w:w="1214"/>
        <w:gridCol w:w="4097"/>
        <w:gridCol w:w="33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- 798</w:t>
            </w:r>
          </w:p>
        </w:tc>
      </w:tr>
      <w:tr>
        <w:trPr>
          <w:trHeight w:val="30" w:hRule="atLeast"/>
        </w:trPr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3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266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Жидебай ауылдық округінің 2021 жылға арналған бюджеті</w:t>
      </w:r>
    </w:p>
    <w:bookmarkEnd w:id="2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 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2"/>
        <w:gridCol w:w="1182"/>
        <w:gridCol w:w="1182"/>
        <w:gridCol w:w="1182"/>
        <w:gridCol w:w="3989"/>
        <w:gridCol w:w="35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VІ.Бюджет тапшылығын қаржыландыру (профицитін пайдалану)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269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Кежек ауылдық округінің 2021 жылға арналған бюджеті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1151"/>
        <w:gridCol w:w="1151"/>
        <w:gridCol w:w="1151"/>
        <w:gridCol w:w="3886"/>
        <w:gridCol w:w="38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- 1168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272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Қарабұлақ ауылдық округінің 2021 жылға арналған бюджеті</w:t>
      </w:r>
    </w:p>
    <w:bookmarkEnd w:id="2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 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1151"/>
        <w:gridCol w:w="1151"/>
        <w:gridCol w:w="1151"/>
        <w:gridCol w:w="3886"/>
        <w:gridCol w:w="38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- 2924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275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Қараменде би ауылдық округінің 2021 жылға арналған бюджеті</w:t>
      </w:r>
    </w:p>
    <w:bookmarkEnd w:id="2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 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1151"/>
        <w:gridCol w:w="1151"/>
        <w:gridCol w:w="1151"/>
        <w:gridCol w:w="3886"/>
        <w:gridCol w:w="38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- 1561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278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Қусақ ауылдық округінің 2021 жылға арналған бюджеті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 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1151"/>
        <w:gridCol w:w="1151"/>
        <w:gridCol w:w="1151"/>
        <w:gridCol w:w="3886"/>
        <w:gridCol w:w="38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- 5938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281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Қызыларай ауылдық округінің 2021 жылға арналған бюджеті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1151"/>
        <w:gridCol w:w="1151"/>
        <w:gridCol w:w="1151"/>
        <w:gridCol w:w="3886"/>
        <w:gridCol w:w="38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- 3339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284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Нүркен ауылдық округінің 2021 жылға арналған бюджеті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6"/>
        <w:gridCol w:w="4039"/>
        <w:gridCol w:w="26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1151"/>
        <w:gridCol w:w="1151"/>
        <w:gridCol w:w="1151"/>
        <w:gridCol w:w="3886"/>
        <w:gridCol w:w="38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- 3668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287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Ортадересін ауылдық округінің 2021 жылға арналған бюджеті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1151"/>
        <w:gridCol w:w="1151"/>
        <w:gridCol w:w="1151"/>
        <w:gridCol w:w="3886"/>
        <w:gridCol w:w="38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- 1169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290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Сарытерек ауылдық округінің 2021 жылға арналған бюджеті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1151"/>
        <w:gridCol w:w="1151"/>
        <w:gridCol w:w="1151"/>
        <w:gridCol w:w="3886"/>
        <w:gridCol w:w="38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- 6396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bookmarkStart w:name="z293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Тасарал ауылдық округінің 2021 жылға арналған бюджеті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1151"/>
        <w:gridCol w:w="1151"/>
        <w:gridCol w:w="1151"/>
        <w:gridCol w:w="3886"/>
        <w:gridCol w:w="38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- 2584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қосымша</w:t>
            </w:r>
          </w:p>
        </w:tc>
      </w:tr>
    </w:tbl>
    <w:bookmarkStart w:name="z296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Торанғалық ауылдық округінің 2021 жылға арналған бюджеті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799"/>
        <w:gridCol w:w="268"/>
        <w:gridCol w:w="1632"/>
        <w:gridCol w:w="73"/>
        <w:gridCol w:w="1706"/>
        <w:gridCol w:w="3961"/>
        <w:gridCol w:w="260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43939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30484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30484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30484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30484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13024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1151"/>
        <w:gridCol w:w="1151"/>
        <w:gridCol w:w="1151"/>
        <w:gridCol w:w="3886"/>
        <w:gridCol w:w="38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- 4663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қосымша</w:t>
            </w:r>
          </w:p>
        </w:tc>
      </w:tr>
    </w:tbl>
    <w:bookmarkStart w:name="z299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Шабанбай би ауылдық округінің 2021 жылға арналған бюджеті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І.Кірістер: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 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ШЫҒЫНДАР: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989"/>
        <w:gridCol w:w="1926"/>
        <w:gridCol w:w="3532"/>
        <w:gridCol w:w="19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1485"/>
        <w:gridCol w:w="1485"/>
        <w:gridCol w:w="1485"/>
        <w:gridCol w:w="4874"/>
        <w:gridCol w:w="14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1"/>
        <w:gridCol w:w="1151"/>
        <w:gridCol w:w="1151"/>
        <w:gridCol w:w="1151"/>
        <w:gridCol w:w="3886"/>
        <w:gridCol w:w="38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Сомасымың теңге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- 2313</w:t>
            </w:r>
          </w:p>
        </w:tc>
      </w:tr>
      <w:tr>
        <w:trPr>
          <w:trHeight w:val="30" w:hRule="atLeast"/>
        </w:trPr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VІ.Бюджет тапшылығын қаржыландыру (профицитін пайдалану) 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Ақтоғай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қосымша</w:t>
            </w:r>
          </w:p>
        </w:tc>
      </w:tr>
    </w:tbl>
    <w:bookmarkStart w:name="z302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ауыл, кенттер, ауылдық округтер бюджеттеріне аудандық бюджеттен нысаналы трансферттер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5"/>
        <w:gridCol w:w="7415"/>
      </w:tblGrid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296 257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296 257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198 905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жарықтандыруға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31 353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қызметшілерге бонус және еңбекақы төлеуге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31 999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Мүмкіндігі шектеулі адамдардың қолжетімділігін қамтамасыз ету үшін ғимараттарды бейімдеуге</w:t>
            </w:r>
          </w:p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