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6583" w14:textId="6776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2019 жылғы 30 желтоқсандағы № 55/01 "Жайылымдарды геоботаникалық зерттеп-қарау негізінде жайылым айналымдарының схемасын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2021 жылғы 6 желтоқсандағы № 66/06 қаулысы. Күші жойылды - Қарағанды облысы Шахтинск қаласының әкімдігінің 2025 жылғы 14 наурыздағы № 12/07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14.03.2025 </w:t>
      </w:r>
      <w:r>
        <w:rPr>
          <w:rFonts w:ascii="Times New Roman"/>
          <w:b w:val="false"/>
          <w:i w:val="false"/>
          <w:color w:val="ff0000"/>
          <w:sz w:val="28"/>
        </w:rPr>
        <w:t>№ 12/07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әкімдігінің 2019 жылғы 30 желтоқсандағы № 55/01 "Жайылымдарды геоботаникалық зерттеп-қарау негізінде жайылым айналымдарының схемасын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5663 болып тіркелген)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етуші Шахтинск қаласы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66/06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қаласының және іргелес кенттердің жайылым айналым схемасы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43307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