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947909" w14:textId="0947909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Қаражал қаласы бойынша жайылымдарды басқару және оларды пайдалану жөніндегі 2022-2023 жылдарға арналған жоспарын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Қаражал қалалық мәслихатының 2021 жылғы 24 желтоқсандағы № 83 шешімі.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>
       Қазақстан Республикасының "</w:t>
      </w:r>
      <w:r>
        <w:rPr>
          <w:rFonts w:ascii="Times New Roman"/>
          <w:b w:val="false"/>
          <w:i w:val="false"/>
          <w:color w:val="000000"/>
          <w:sz w:val="28"/>
        </w:rPr>
        <w:t>Қазақстан Республикасындағы жергілікті мемлекеттік басқару және өзін-өзі басқару туралы</w:t>
      </w:r>
      <w:r>
        <w:rPr>
          <w:rFonts w:ascii="Times New Roman"/>
          <w:b w:val="false"/>
          <w:i w:val="false"/>
          <w:color w:val="000000"/>
          <w:sz w:val="28"/>
        </w:rPr>
        <w:t>", "</w:t>
      </w:r>
      <w:r>
        <w:rPr>
          <w:rFonts w:ascii="Times New Roman"/>
          <w:b w:val="false"/>
          <w:i w:val="false"/>
          <w:color w:val="000000"/>
          <w:sz w:val="28"/>
        </w:rPr>
        <w:t>Жайылымдар туралы</w:t>
      </w:r>
      <w:r>
        <w:rPr>
          <w:rFonts w:ascii="Times New Roman"/>
          <w:b w:val="false"/>
          <w:i w:val="false"/>
          <w:color w:val="000000"/>
          <w:sz w:val="28"/>
        </w:rPr>
        <w:t xml:space="preserve">" заңдарына, "Жайылымдарды ұтымды пайдалану қағидаларын бекіту туралы" 2017 жылғы 24 сәуірдегі Қазақстан Республикасы Премьер-Министрінің орынбасары Қазақстан Республикасы Ауыл шаруашылығы министрінің №173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"Жайылымдардың жалпы алаңы түсетін жүктеменің шекті рұқсат етілетін нормасын бекіту туралы" 2015 жылғы 14 сәуірдегі Қазақстан Республикасы Ауыл шаруашылығы министрінің № 3-3/332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сәйкес, Қаражал қаласының аумағында жайылымдарды тиімді пайдалану және мал шаруашылығы өнімінің өнімділігін арттыру мақсатында Қаражал қалалық мәслихаты ШЕШТІ: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берілген Қаражал қаласы бойынша жайылымдарды басқару және оларды пайдалану жөніндегі 2022-2023 жылдарға арналған </w:t>
      </w:r>
      <w:r>
        <w:rPr>
          <w:rFonts w:ascii="Times New Roman"/>
          <w:b w:val="false"/>
          <w:i w:val="false"/>
          <w:color w:val="000000"/>
          <w:sz w:val="28"/>
        </w:rPr>
        <w:t>жоспары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оның алғашқы ресми жарияланған күнінен кейін күнтізбелік он күн өткен соң қолданысқа енгізіледі және 2022 жылдың 1 қаңтарынан бастап туындаған құқықтық қатынастарға қолданылады.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Қалалық мәслихаттың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З. Оспанова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қалалық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жылғы 24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83 шешіміне қосымша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Қаражал қаласы бойынша жайылымдарды басқару және оларды пайдалану жөніндегі 2022-2023 жылдарға арналған жоспар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Қаражал қаласы бойынша жайылымдарды басқару және оларды пайдалану жөніндегі 2022-2023 жылдарға арналған жоспар (бұдан әрі - Жоспар) Қазақстан Республикасының "Жайылымдар туралы"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әзірленді. Осы жоспар жайылымдарды ұтымды пайдалануды, мал азығына деген қажеттілікті тұрақты қамтамасыз етуді және жайылымдардың тозу процестерін болдырмауды қамтамасыз етеді.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Жоспар құрамында: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құқық белгілейтін құжаттар негізінде жер санаттары, жер учаскелерінің меншік иелері және жер пайдаланушылар бөлінісінде Қаражал қаласы аумағында жайылымдардың орналасу схемасын (</w:t>
      </w:r>
      <w:r>
        <w:rPr>
          <w:rFonts w:ascii="Times New Roman"/>
          <w:b w:val="false"/>
          <w:i w:val="false"/>
          <w:color w:val="000000"/>
          <w:sz w:val="28"/>
        </w:rPr>
        <w:t>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құқық белгілейтін құжаттар негізінде жер санаттары, жер учаскелерінің меншік иелері және жер пайдаланушылар бөлінісінде Жәйрем кенті аумағында жайылымдардың орналасу схемасын (</w:t>
      </w:r>
      <w:r>
        <w:rPr>
          <w:rFonts w:ascii="Times New Roman"/>
          <w:b w:val="false"/>
          <w:i w:val="false"/>
          <w:color w:val="000000"/>
          <w:sz w:val="28"/>
        </w:rPr>
        <w:t>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Қаражал қаласы жайылым айналымдарының қолайлы схемасын (</w:t>
      </w:r>
      <w:r>
        <w:rPr>
          <w:rFonts w:ascii="Times New Roman"/>
          <w:b w:val="false"/>
          <w:i w:val="false"/>
          <w:color w:val="000000"/>
          <w:sz w:val="28"/>
        </w:rPr>
        <w:t>3-қосымша)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Жәйрем кенті жайылым айналымдарының қолайлы схемасын (</w:t>
      </w:r>
      <w:r>
        <w:rPr>
          <w:rFonts w:ascii="Times New Roman"/>
          <w:b w:val="false"/>
          <w:i w:val="false"/>
          <w:color w:val="000000"/>
          <w:sz w:val="28"/>
        </w:rPr>
        <w:t>4-қосымша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Қаражал қаласы жайылымдарының, оның ішінде маусымдық жайылымдардың сыртқы және ішкі шекаралары мен алаңдары, жайылымдық инфрақұрылым объектілері көрсетілген картасын (</w:t>
      </w:r>
      <w:r>
        <w:rPr>
          <w:rFonts w:ascii="Times New Roman"/>
          <w:b w:val="false"/>
          <w:i w:val="false"/>
          <w:color w:val="000000"/>
          <w:sz w:val="28"/>
        </w:rPr>
        <w:t>5-қосымша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Жәйрем кенті жайылымдардың, оның ішінде маусымдық жайылымдардың сыртқы және ішкі шекаралары мен алаңдары, жайылымдық инфрақұрылым объектілері көрсетілген картасын (</w:t>
      </w:r>
      <w:r>
        <w:rPr>
          <w:rFonts w:ascii="Times New Roman"/>
          <w:b w:val="false"/>
          <w:i w:val="false"/>
          <w:color w:val="000000"/>
          <w:sz w:val="28"/>
        </w:rPr>
        <w:t>6-қосымша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Қаражал қаласы жайылым пайдаланушыларының су тұтыну нормасына сәйкес су көздеріне (көлдерге, өзендерге, тоғандарға, апандарға, суару немесе суландыру каналдарына, құбырлы немесе шахталы құдықтарға) қол жеткізу схемасын (</w:t>
      </w:r>
      <w:r>
        <w:rPr>
          <w:rFonts w:ascii="Times New Roman"/>
          <w:b w:val="false"/>
          <w:i w:val="false"/>
          <w:color w:val="000000"/>
          <w:sz w:val="28"/>
        </w:rPr>
        <w:t>7-қосымша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Жәйрем кенті жайылым пайдаланушыларының су тұтыну нормасына сәйкес су көздеріне (көлдерге, өзендерге, тоғандарға, апандарға, суару немесе суландыру каналдарына, құбырлы немесе шахталы құдықтарға) қол жеткізу схемасын (</w:t>
      </w:r>
      <w:r>
        <w:rPr>
          <w:rFonts w:ascii="Times New Roman"/>
          <w:b w:val="false"/>
          <w:i w:val="false"/>
          <w:color w:val="000000"/>
          <w:sz w:val="28"/>
        </w:rPr>
        <w:t>8-қосымша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Қаражал қаласының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(</w:t>
      </w:r>
      <w:r>
        <w:rPr>
          <w:rFonts w:ascii="Times New Roman"/>
          <w:b w:val="false"/>
          <w:i w:val="false"/>
          <w:color w:val="000000"/>
          <w:sz w:val="28"/>
        </w:rPr>
        <w:t>9-қосымша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Жәйрем кентінің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 (</w:t>
      </w:r>
      <w:r>
        <w:rPr>
          <w:rFonts w:ascii="Times New Roman"/>
          <w:b w:val="false"/>
          <w:i w:val="false"/>
          <w:color w:val="000000"/>
          <w:sz w:val="28"/>
        </w:rPr>
        <w:t>10-қосымша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Қаражал қаласының жайылымдармен қамтамасыз етілмеген жеке және (немесе) заңды тұлғаларының ауыл шаруашылығы жануарларының мал басын шалғайдағы жайылымдарға орналастыру схемасын (</w:t>
      </w:r>
      <w:r>
        <w:rPr>
          <w:rFonts w:ascii="Times New Roman"/>
          <w:b w:val="false"/>
          <w:i w:val="false"/>
          <w:color w:val="000000"/>
          <w:sz w:val="28"/>
        </w:rPr>
        <w:t>11-қосымша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Жәйрем кентінің жайылымдармен қамтамасыз етілмеген жеке және (немесе) заңды тұлғаларының ауыл шаруашылығы жануарларының мал басын шалғайдағы жайылымдарға орналастыру схемасын (</w:t>
      </w:r>
      <w:r>
        <w:rPr>
          <w:rFonts w:ascii="Times New Roman"/>
          <w:b w:val="false"/>
          <w:i w:val="false"/>
          <w:color w:val="000000"/>
          <w:sz w:val="28"/>
        </w:rPr>
        <w:t>12-қосымша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ауыл шаруашылығы жануарларын жаюдың және айдаудың маусымдық маршруттарын белгілейтін жайылымдарды пайдалану жөніндегі күнтізбелік графикті (</w:t>
      </w:r>
      <w:r>
        <w:rPr>
          <w:rFonts w:ascii="Times New Roman"/>
          <w:b w:val="false"/>
          <w:i w:val="false"/>
          <w:color w:val="000000"/>
          <w:sz w:val="28"/>
        </w:rPr>
        <w:t>13-қосымша</w:t>
      </w:r>
      <w:r>
        <w:rPr>
          <w:rFonts w:ascii="Times New Roman"/>
          <w:b w:val="false"/>
          <w:i w:val="false"/>
          <w:color w:val="000000"/>
          <w:sz w:val="28"/>
        </w:rPr>
        <w:t>) қамтиды.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bookmarkStart w:name="z2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Қаражал қаласы аумағында жайылымдардың орналасу схемасы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871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29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Жәйрем кенті аумағында жайылымдардың орналасу схемасы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</w:p>
        </w:tc>
      </w:tr>
    </w:tbl>
    <w:bookmarkStart w:name="z3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Қаражал қаласы жайылым айналымдарының қолайлы схемасы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3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Жәйрем кенті жайылым айналымдарының қолайлы схемасы</w:t>
      </w:r>
    </w:p>
    <w:bookmarkEnd w:id="25"/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</w:tbl>
    <w:bookmarkStart w:name="z38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Қаражал қаласы жайылымдарының, оның ішінде маусымдық жайылымдардың сыртқы және ішкі шекаралары мен алаңдары, жайылымдық инфрақұрылым объектілері көрсетілген картасы</w:t>
      </w:r>
    </w:p>
    <w:bookmarkEnd w:id="27"/>
    <w:bookmarkStart w:name="z3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</w:tbl>
    <w:bookmarkStart w:name="z4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Жәйрем кенті жайылымдардың, оның ішінде маусымдық жайылымдардың сыртқы және ішкі шекаралары мен алаңдары, жайылымдық инфрақұрылым объектілері көрсетілген картасы</w:t>
      </w:r>
    </w:p>
    <w:bookmarkEnd w:id="29"/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0866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 қосымша</w:t>
            </w:r>
          </w:p>
        </w:tc>
      </w:tr>
    </w:tbl>
    <w:bookmarkStart w:name="z44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Қаражал қаласы жайылым пайдаланушыларының су тұтыну нормасына сәйкес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31"/>
    <w:bookmarkStart w:name="z4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 қосымша</w:t>
            </w:r>
          </w:p>
        </w:tc>
      </w:tr>
    </w:tbl>
    <w:bookmarkStart w:name="z47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Жәйрем кенті жайылым пайдаланушыларының су тұтыну нормасына сәйкес су көздеріне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33"/>
    <w:bookmarkStart w:name="z4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 қосымша</w:t>
            </w:r>
          </w:p>
        </w:tc>
      </w:tr>
    </w:tbl>
    <w:bookmarkStart w:name="z50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Қаражал қаласының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5"/>
    <w:bookmarkStart w:name="z5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қосымша</w:t>
            </w:r>
          </w:p>
        </w:tc>
      </w:tr>
    </w:tbl>
    <w:bookmarkStart w:name="z5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Жәйрем кентінің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7"/>
    <w:bookmarkStart w:name="z5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 қосымша</w:t>
            </w:r>
          </w:p>
        </w:tc>
      </w:tr>
    </w:tbl>
    <w:bookmarkStart w:name="z5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Қаражал қаласының жайылымдармен қамтамасыз етілмеген жеке және (немесе) заңды тұлғаларының ауыл шаруашылығы жануарларының мал басын шалғайдағы жайылымдарға орналастыру схемасы</w:t>
      </w:r>
    </w:p>
    <w:bookmarkEnd w:id="39"/>
    <w:bookmarkStart w:name="z5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 қосымша</w:t>
            </w:r>
          </w:p>
        </w:tc>
      </w:tr>
    </w:tbl>
    <w:bookmarkStart w:name="z59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Жәйрем кентінің жайылымдармен қамтамасыз етілмеген жеке және (немесе) заңды тұлғаларының ауыл шаруашылығы жануарларының мал басын шалғайдағы жайылымдарға орналастыру схемасы</w:t>
      </w:r>
    </w:p>
    <w:bookmarkEnd w:id="41"/>
    <w:bookmarkStart w:name="z6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847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Қаражал қаласы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 арналған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жайылымдарды басқару және оларды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 Жоспарына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 қосымша</w:t>
            </w:r>
          </w:p>
        </w:tc>
      </w:tr>
    </w:tbl>
    <w:bookmarkStart w:name="z6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график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мекендер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Жайылымдарда мал жаюдың басталуы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Жайылымдарда мал жаюдың аяқталуы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Қаражал қаласы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басы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Қарашаның аяғы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Жәйрем кенті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басы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Қарашаның аяғы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Шалғия кенті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Сәуірдің басы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Қарашаның аяғы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