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7909" w14:textId="094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бойынша жайылымдарды басқару және оларды пайдалану жөніндегі 2022-2023 жылдарға арналған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24 желтоқсандағы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"Жайылымдарды ұтымды пайдалану қағидаларын бекіту туралы" 2017 жылғы 24 сәуірдегі Қазақстан Республикасы Премьер-Министрінің орынбасары Қазақстан Республикасы Ауыл шаруашылығы министрінің №173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"Жайылымдардың жалпы алаңы түсетін жүктеменің шекті рұқсат етілетін нормасын бекіту туралы" 2015 жылғы 14 сәуірдегі Қазақстан Республикасы Ауыл шаруашылығы министрінің № 3-3/332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аумағында жайылымдарды тиімді пайдалану және мал шаруашылығы өнімінің өнімділігін арттыру мақсатында Қаражал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Қаражал қаласы бойынша жайылымдарды басқару және оларды пайдалану жөніндегі 2022-2023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2022 жылдың 1 қаңтарынан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бойынша жайылымдарды басқару және оларды пайдалану жөніндегі 2022-2023 жылдарға арналған жоспар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қаласы бойынша жайылымдарды басқару және оларды пайдалану жөніндегі 2022-2023 жылдарға арналған жоспар (бұдан әрі - Жоспар) Қазақстан Республикасының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Осы жоспар жайылымдарды ұтымды пайдалануды, мал азығына деген қажеттілікті тұрақты қамтамасыз етуді және жайылымдардың тозу процестерін болдырмауды қамтамасыз етеді.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құрамында: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Қаражал қаласы аумағында жайылымдардың орналасу схемасын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 белгілейтін құжаттар негізінде жер санаттары, жер учаскелерінің меншік иелері және жер пайдаланушылар бөлінісінде Жәйрем кенті аумағында жайылымдардың орналасу схемасын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Қаражал қаласы жайылым айналымдарының қолайлы схемасын (</w:t>
      </w:r>
      <w:r>
        <w:rPr>
          <w:rFonts w:ascii="Times New Roman"/>
          <w:b w:val="false"/>
          <w:i w:val="false"/>
          <w:color w:val="000000"/>
          <w:sz w:val="28"/>
        </w:rPr>
        <w:t>3-қосымша)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Жәйрем кенті жайылым айналымдарының қолайлы схемасын (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Қаражал қаласы жайылымдарының, оның ішінде маусымдық жайылымдардың сыртқы және ішкі шекаралары мен алаңдары, жайылымдық инфрақұрылым объектілері көрсетілген картасын (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Жәйрем кенті жайылымдардың, оның ішінде маусымдық жайылымдардың сыртқы және ішкі шекаралары мен алаңдары, жайылымдық инфрақұрылым объектілері көрсетілген картасын (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Қаражал қаласы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схемасын (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Жәйрем кенті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схемасын (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Қаражал қаласының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Жәйрем кентінің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10-қосымша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Қаражал қаласының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Жәйрем кентінің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ауыл шаруашылығы жануарларын жаюдың және айдаудың маусымдық маршруттарын белгілейтін жайылымдарды пайдалану жөніндегі күнтізбелік графикті (</w:t>
      </w:r>
      <w:r>
        <w:rPr>
          <w:rFonts w:ascii="Times New Roman"/>
          <w:b w:val="false"/>
          <w:i w:val="false"/>
          <w:color w:val="000000"/>
          <w:sz w:val="28"/>
        </w:rPr>
        <w:t>13-қосымша</w:t>
      </w:r>
      <w:r>
        <w:rPr>
          <w:rFonts w:ascii="Times New Roman"/>
          <w:b w:val="false"/>
          <w:i w:val="false"/>
          <w:color w:val="000000"/>
          <w:sz w:val="28"/>
        </w:rPr>
        <w:t>) қамтиды.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Қаражал қаласы аумағында жайылымдардың орналасу схемасы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Жәйрем кенті аумағында жайылымдардың орналасу схемасы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жайылым айналымдарының қолайлы схемасы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жайылым айналымдарының қолайлы схемасы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жайылымдарының, оның ішінде маусымдық жайылымдардың сыртқы және ішкі шекаралары мен алаңдары, жайылымдық инфрақұрылым объектілері көрсетілген картасы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жайылымдардың, оның ішінде маусымдық жайылымдардың сыртқы және ішкі шекаралары мен алаңдары, жайылымдық инфрақұрылым объектілері көрсетілген картасы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0866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кентінің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кентінің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 мал жаюдың 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 мал жаюдың 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аяғы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аяғы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аяғы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