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83d8" w14:textId="4708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 шілдедегі № 226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функцияларында:</w:t>
      </w:r>
    </w:p>
    <w:bookmarkEnd w:id="3"/>
    <w:bookmarkStart w:name="z6" w:id="4"/>
    <w:p>
      <w:pPr>
        <w:spacing w:after="0"/>
        <w:ind w:left="0"/>
        <w:jc w:val="both"/>
      </w:pPr>
      <w:r>
        <w:rPr>
          <w:rFonts w:ascii="Times New Roman"/>
          <w:b w:val="false"/>
          <w:i w:val="false"/>
          <w:color w:val="000000"/>
          <w:sz w:val="28"/>
        </w:rPr>
        <w:t>
      мынадай мазмұндағы 3-3), 3-4), 3-5), 3-6), 3-7) және 3-8) тармақшалармен толықтырылсын:</w:t>
      </w:r>
    </w:p>
    <w:bookmarkEnd w:id="4"/>
    <w:bookmarkStart w:name="z7" w:id="5"/>
    <w:p>
      <w:pPr>
        <w:spacing w:after="0"/>
        <w:ind w:left="0"/>
        <w:jc w:val="both"/>
      </w:pPr>
      <w:r>
        <w:rPr>
          <w:rFonts w:ascii="Times New Roman"/>
          <w:b w:val="false"/>
          <w:i w:val="false"/>
          <w:color w:val="000000"/>
          <w:sz w:val="28"/>
        </w:rPr>
        <w:t>
      "3-3) энергия өндіруші, энергия беруші ұйымдардың күзгі-қысқы кезеңдегі жұмысқа әзірлік паспортын алу қағидаларын әзірлейді;</w:t>
      </w:r>
    </w:p>
    <w:bookmarkEnd w:id="5"/>
    <w:bookmarkStart w:name="z8" w:id="6"/>
    <w:p>
      <w:pPr>
        <w:spacing w:after="0"/>
        <w:ind w:left="0"/>
        <w:jc w:val="both"/>
      </w:pPr>
      <w:r>
        <w:rPr>
          <w:rFonts w:ascii="Times New Roman"/>
          <w:b w:val="false"/>
          <w:i w:val="false"/>
          <w:color w:val="000000"/>
          <w:sz w:val="28"/>
        </w:rPr>
        <w:t>
      3-4) мемлекеттік техникалық инспекторға қызметтік куәлікті, нөмірлік мөртабанды және пломбирді беру тәртібін әзірлейді;</w:t>
      </w:r>
    </w:p>
    <w:bookmarkEnd w:id="6"/>
    <w:bookmarkStart w:name="z9" w:id="7"/>
    <w:p>
      <w:pPr>
        <w:spacing w:after="0"/>
        <w:ind w:left="0"/>
        <w:jc w:val="both"/>
      </w:pPr>
      <w:r>
        <w:rPr>
          <w:rFonts w:ascii="Times New Roman"/>
          <w:b w:val="false"/>
          <w:i w:val="false"/>
          <w:color w:val="000000"/>
          <w:sz w:val="28"/>
        </w:rPr>
        <w:t>
      3-5) электр станцияларының, жылу және электр желілерінің жабдықтарына, ғимараттары мен құрылыстарына техникалық қызмет көрсетуді және жөндеуді ұйымдастыру қағидаларын әзірлейді;</w:t>
      </w:r>
    </w:p>
    <w:bookmarkEnd w:id="7"/>
    <w:bookmarkStart w:name="z10" w:id="8"/>
    <w:p>
      <w:pPr>
        <w:spacing w:after="0"/>
        <w:ind w:left="0"/>
        <w:jc w:val="both"/>
      </w:pPr>
      <w:r>
        <w:rPr>
          <w:rFonts w:ascii="Times New Roman"/>
          <w:b w:val="false"/>
          <w:i w:val="false"/>
          <w:color w:val="000000"/>
          <w:sz w:val="28"/>
        </w:rPr>
        <w:t>
      3-6) электрмен жабдықтаудың сенімділігі мен тұрақтылығын қамтамасыз ету бойынша қызметтер көрсету қағидаларын әзірлейді;</w:t>
      </w:r>
    </w:p>
    <w:bookmarkEnd w:id="8"/>
    <w:bookmarkStart w:name="z11" w:id="9"/>
    <w:p>
      <w:pPr>
        <w:spacing w:after="0"/>
        <w:ind w:left="0"/>
        <w:jc w:val="both"/>
      </w:pPr>
      <w:r>
        <w:rPr>
          <w:rFonts w:ascii="Times New Roman"/>
          <w:b w:val="false"/>
          <w:i w:val="false"/>
          <w:color w:val="000000"/>
          <w:sz w:val="28"/>
        </w:rPr>
        <w:t>
      3-7) біртұтас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әзірлейді;</w:t>
      </w:r>
    </w:p>
    <w:bookmarkEnd w:id="9"/>
    <w:bookmarkStart w:name="z12" w:id="10"/>
    <w:p>
      <w:pPr>
        <w:spacing w:after="0"/>
        <w:ind w:left="0"/>
        <w:jc w:val="both"/>
      </w:pPr>
      <w:r>
        <w:rPr>
          <w:rFonts w:ascii="Times New Roman"/>
          <w:b w:val="false"/>
          <w:i w:val="false"/>
          <w:color w:val="000000"/>
          <w:sz w:val="28"/>
        </w:rPr>
        <w:t>
      3-8) Электр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қағидаларын және қауіпсіздік техникасы қағидаларын білуіне біліктілік тексерулер жүргізу қағидаларын әзірлейді;";</w:t>
      </w:r>
    </w:p>
    <w:bookmarkEnd w:id="10"/>
    <w:bookmarkStart w:name="z13" w:id="11"/>
    <w:p>
      <w:pPr>
        <w:spacing w:after="0"/>
        <w:ind w:left="0"/>
        <w:jc w:val="both"/>
      </w:pPr>
      <w:r>
        <w:rPr>
          <w:rFonts w:ascii="Times New Roman"/>
          <w:b w:val="false"/>
          <w:i w:val="false"/>
          <w:color w:val="000000"/>
          <w:sz w:val="28"/>
        </w:rPr>
        <w:t>
      мынадай мазмұндағы 22-1) тармақшамен толықтырылсын:</w:t>
      </w:r>
    </w:p>
    <w:bookmarkEnd w:id="11"/>
    <w:bookmarkStart w:name="z14" w:id="12"/>
    <w:p>
      <w:pPr>
        <w:spacing w:after="0"/>
        <w:ind w:left="0"/>
        <w:jc w:val="both"/>
      </w:pPr>
      <w:r>
        <w:rPr>
          <w:rFonts w:ascii="Times New Roman"/>
          <w:b w:val="false"/>
          <w:i w:val="false"/>
          <w:color w:val="000000"/>
          <w:sz w:val="28"/>
        </w:rPr>
        <w:t>
      "22-1) энергия өндіруші және энергия беруші ұйымдардың негізгі жабдығының тозуына мониторингті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"39)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аккредиттеуді жүргізеді;";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"40) ядролық қауіпсіздік және (немесе) радиациялық қауіпсіздік және (немесе) ядролық физикалық қауіпсіздік сараптамаларын жүзеге асыратын аккредиттелген ұйымдардың тізілімін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"47) Министрліктің интернет-ресурсында ядролық қауіпсіздік және (немесе) радиациялық қауіпсіздік және (немесе) ядролық физикалық қауіпсіздік сараптамаларын жүзеге асыратын аккредиттелген ұйымдардың тізілімін орналастырады;";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"82) ядролық қауіпсіздік және (немесе) радиациялық қауіпсіздік және (немесе) ядролық физикалық қауіпсіздік сараптамаларын жүзеге асыратын ұйымдарды аккредиттеу қағидаларын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"88) ядролық материалдарды, радиоактивті заттарды және радиоактивті қалдықтарды тасымалдау қағидаларын әзірлейді;";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"90) ядролық қауіпсіздікке және (немесе) радиациялық қауіпсіздікке және (немесе) ядролық физикалық қауіпсіздікке сараптаманы жүргізу қағидаларын әзірлейді;".</w:t>
      </w:r>
    </w:p>
    <w:bookmarkEnd w:id="18"/>
    <w:bookmarkStart w:name="z30" w:id="1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0"/>
    <w:bookmarkStart w:name="z32" w:id="21"/>
    <w:p>
      <w:pPr>
        <w:spacing w:after="0"/>
        <w:ind w:left="0"/>
        <w:jc w:val="both"/>
      </w:pPr>
      <w:r>
        <w:rPr>
          <w:rFonts w:ascii="Times New Roman"/>
          <w:b w:val="false"/>
          <w:i w:val="false"/>
          <w:color w:val="000000"/>
          <w:sz w:val="28"/>
        </w:rPr>
        <w:t>
      2) осы бұйрыққа қол қойылған күнінен бастап бір ай мерзімде бұйрықтың көшірмесін қоса бере отырып, Нұр-Сұлтан қаласының Әділет департаментіне хабарлауды;</w:t>
      </w:r>
    </w:p>
    <w:bookmarkEnd w:id="21"/>
    <w:bookmarkStart w:name="z33" w:id="2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интернет-ресурстарында орналастыруды қамтамасыз етсін.</w:t>
      </w:r>
    </w:p>
    <w:bookmarkEnd w:id="22"/>
    <w:bookmarkStart w:name="z34" w:id="2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