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0cea" w14:textId="3d70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Мойынқұм аудандық мәслихатының 2020 жылғы 22 желтоқсандағы № 72-2 "2021-2023 жылдарға арналған Мойынқұм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аудандық мәслихатының 2021 жылғы 10 желтоқсандағы № 12-2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Мойынқұм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Мойынқұм ауданы ауылдық округтерінің бюджеттері туралы" Жамбыл облысы Мойынқұм аудандық мәслихатының 2020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72-2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4862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1.2021-2023 жылдарға арналған ауылдық округтерінің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Мойынқұм ауылдық округі бойынша: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350 042 мың теңге, оның ішінде: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26 147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323 895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359 722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-9 680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9 680 мың теңге, оның ішінде: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9 680 мың теңге.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Бірлік ауылдық округі бойынша: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50 838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3 689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47 149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54 331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-3 493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3 493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3 493 мың теңге.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Кенес ауылдық округі бойынша: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106 006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2 791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103 215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107 616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-1 610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1 610 мың теңге, оның ішінде: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1 610 мың теңге.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Шығанақ ауылдық округі бойынша: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81 757 мың теңге, оның ішінде: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5 761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75 996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83 522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- 1 765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1 765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1 765 мың теңге.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Ұланбел ауылдық округі бойынша: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42 658 мың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1 978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40 680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43 099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-441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441 мың теңге, оның ішінде: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441 мың теңге.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Қарабөгет ауылдық округі бойынша: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55 592 мың теңге, оның ішінде: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1 995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53 597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56 680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-1 088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1 088 мың теңге, оның ішінде: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1 088 мың теңге.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Қылышбай ауылдық округі бойынша: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52 704 мың теңге, оның ішінде: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1 458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51 246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53 464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- 760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760 мың теңге, оның ішінде: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760 мың теңге.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Жамбыл ауылдық округі бойынша: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54 257 мың теңге, оның ішінде: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1 825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52 432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55 599 мың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-1 342 мың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1 342 мың теңге, оның ішінде: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1 342 мың теңге.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Қызылотау ауылдық округі бойынша: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45 784 мың теңге, оның ішінде: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685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45 099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46071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-287мың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287 мың теңге, оның ішінде: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287 мың теңге.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Қызылтал ауылдық округі бойынша: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74 430 мың теңге, оның ішінде: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1 334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73 096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75 392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- 962 мың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962 мың теңге, оның ішінде: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962 мың теңге.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Биназар ауылдық округі бойынша: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39 120 мың теңге, оның ішінде: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1 247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37 873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40216 мың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- 1 096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1096 мың теңге, оның ішінде: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1 096 мың теңге.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Хантау ауылдық округі бойынша: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50 406 мың теңге, оның ішінде: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1 835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48 571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51 107 мың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-701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701 мың теңге, оның ішінде: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701 мың теңге.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Мирный ауылдық округі бойынша: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45 842 мың теңге, оның ішінде: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2 057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43 785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45 853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мың теңге, оның ішінде: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мың теңге.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Ақбақай ауылдық округі бойынша: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27 067 мың теңге, оның ішінде: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729 мың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26 338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27 696 мың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-629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629 мың теңге, оның ішінде: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629 мың теңге.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Ақсүйек ауылдық округі бойынша: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37 529 мың теңге, оның ішінде: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2 492 мың теңге;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35 037 мың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37 860 мың теңге;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-331 мың теңге;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331 мың теңге, оның ішінде: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331 мың теңге.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1.16. Мыңарал ауылдық округі бойынша: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51 835 мың теңге, оның ішінде: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1 012 мың теңге;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50 823 мың теңге;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52 868 мың теңге;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- 1 033 мың теңге;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1033 мың теңге, оның ішінде: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1 033 мың теңге".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Мойынқұм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шешіміне 1 қосымша</w:t>
            </w:r>
          </w:p>
        </w:tc>
      </w:tr>
    </w:tbl>
    <w:bookmarkStart w:name="z304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Мойынқұм ауылдық округінің бюджеті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шешіміне 4 қосымша</w:t>
            </w:r>
          </w:p>
        </w:tc>
      </w:tr>
    </w:tbl>
    <w:bookmarkStart w:name="z307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Бірлік ауылдық округінің бюджеті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шешіміне 7 қосымша</w:t>
            </w:r>
          </w:p>
        </w:tc>
      </w:tr>
    </w:tbl>
    <w:bookmarkStart w:name="z310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Кеңес ауылдық округінің бюджеті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шешіміне 10 қосымша</w:t>
            </w:r>
          </w:p>
        </w:tc>
      </w:tr>
    </w:tbl>
    <w:bookmarkStart w:name="z313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Шығанақ ауылдық округінің бюджеті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13 қосымша</w:t>
            </w:r>
          </w:p>
        </w:tc>
      </w:tr>
    </w:tbl>
    <w:bookmarkStart w:name="z320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Ұланбел ауылдық округінің бюджеті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16 қосымша</w:t>
            </w:r>
          </w:p>
        </w:tc>
      </w:tr>
    </w:tbl>
    <w:bookmarkStart w:name="z327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Қарабөгет ауылдық округінің бюджеті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шешіміне 19 қосымша</w:t>
            </w:r>
          </w:p>
        </w:tc>
      </w:tr>
    </w:tbl>
    <w:bookmarkStart w:name="z334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Қылышбай ауылдық округінің бюджеті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22 қосымша</w:t>
            </w:r>
          </w:p>
        </w:tc>
      </w:tr>
    </w:tbl>
    <w:bookmarkStart w:name="z341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25 қосымша</w:t>
            </w:r>
          </w:p>
        </w:tc>
      </w:tr>
    </w:tbl>
    <w:bookmarkStart w:name="z348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Қызылотау ауылдық округінің бюджеті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 № 12-2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28 қосымша</w:t>
            </w:r>
          </w:p>
        </w:tc>
      </w:tr>
    </w:tbl>
    <w:bookmarkStart w:name="z355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Қызылтал ауылдық округінің бюджеті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31 қосымша</w:t>
            </w:r>
          </w:p>
        </w:tc>
      </w:tr>
    </w:tbl>
    <w:bookmarkStart w:name="z362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Биназар ауылдық округінің бюджеті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34 қосымша</w:t>
            </w:r>
          </w:p>
        </w:tc>
      </w:tr>
    </w:tbl>
    <w:bookmarkStart w:name="z369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Хантау ауылдық округінің бюджеті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37 қосымша</w:t>
            </w:r>
          </w:p>
        </w:tc>
      </w:tr>
    </w:tbl>
    <w:bookmarkStart w:name="z376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Мирный ауылдық округінің бюджеті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40 қосымша</w:t>
            </w:r>
          </w:p>
        </w:tc>
      </w:tr>
    </w:tbl>
    <w:bookmarkStart w:name="z383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Ақбақай ауылдық округінің бюджеті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43 қосымша</w:t>
            </w:r>
          </w:p>
        </w:tc>
      </w:tr>
    </w:tbl>
    <w:bookmarkStart w:name="z390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Ақсүйек ауылдық округінің бюджеті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46 қосымша</w:t>
            </w:r>
          </w:p>
        </w:tc>
      </w:tr>
    </w:tbl>
    <w:bookmarkStart w:name="z397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Мыңарал ауылдық округінің бюджеті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