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5ec58" w14:textId="3d5ec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Жуалы аудандық мәслихатының 2020 жылғы 29 желтоқсандағы № 78-2 "2021-2023 жылдарға арналған Жуалы ауданы Б. Момышұлы ауылы және ауылдық округтерінің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аудандық мәслихатының 2021 жылғы 25 қазандағы № 14-2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Жуалы аудандық мәслихаты ШЕШТІ: 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Жуалы аудандық мәслихатының "2021-2023 жылдарға арналған Жуалы ауданы Б. Момышұлы ауылы және ауылдық округтерінің бюджеттері туралы" 2020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78-2</w:t>
      </w:r>
      <w:r>
        <w:rPr>
          <w:rFonts w:ascii="Times New Roman"/>
          <w:b w:val="false"/>
          <w:i w:val="false"/>
          <w:color w:val="000000"/>
          <w:sz w:val="28"/>
        </w:rPr>
        <w:t xml:space="preserve">,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4887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шешіміне мынадай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Жуалы ауданының 2021-2023 жылдарға арналған Б. Момышұлы ауылы және ауылдық округтерінің бюджеттері тиісінше 1, 2, 3, 4, 5, 6, 7, 8, 9, 10, 11, 12, 13 және 14-қосымшаларға сәйкес, оның ішінде 2021 жылға мынадай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 Б. Момышұлы ауылы әкімінің аппараты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167 351 мың теңге, оның ішінде: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62 826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151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104 374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177 847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10 496 мың теңге.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Ақтөбе ауылдық округі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56 060 мың теңге, оның ішінде: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4 029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52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51 979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56 703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643 мың теңге.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1.3 Ақсай ауылдық округі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77 182 мың теңге, оның ішінде: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6 610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70 544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78 216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1 034 мың теңге.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1.4 Боралдай ауылдық округі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33 973 мың теңге, оның ішінде: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4 777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58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29 138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34 407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434 мың теңге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1.5 Билікөл ауылдық округі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39 143 мың теңге, оның ішінде: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3 568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 мың теңге;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35 547 мың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39 638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495 мың теңге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1.6 Жетітөбе ауылдық округі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46 545 мың теңге, оның ішінде: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4 633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41 884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48 128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1 583 мың теңге.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1.7 Көкбастау ауылдық округі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57 072 мың теңге, оның ішінде: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5 681 мың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52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51 339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57 689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617 мың теңге.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1.8 Күреңбел ауылдық округі 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32 166 мың теңге, оның ішінде: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5 205 мың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52 мың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26 909 мың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32 392 мың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226 мың теңге.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1.9 Қарасаз ауылдық округі 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47 728 мың теңге, оның ішінде: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8 636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39 084 мың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49 398 мың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1 670 мың теңге.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1.10 Қошқарата ауылдық округі 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35 651 мың теңге, оның ішінде: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3 248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 мың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32 375 мың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35 792 мың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141 мың теңге.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1.11 Қызыларық ауылдық округі 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36 261 мың теңге, оның ішінде: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4 894 мың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 мың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31 339 мың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36 779 мың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518 мың теңге.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1.12 Мыңбұлақ ауылдық округі 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164 253 мың теңге, оның ішінде: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8 204 мың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144 мың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155 905 мың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166 826 мың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2 573 мың теңге.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1.13 Нұрлыкент ауылдық округі 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40 413 мың теңге, оның ішінде: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8 686 мың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54 мың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31 673 мың теңге;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40 945 мың теңге;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532 мың теңге.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1.14 Шақпақ ауылдық округі 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130 080 мың теңге, оның ішінде: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6 244 мың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 мың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123 806 мың теңге;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130 782 мың теңге;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702 мың теңге".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1.1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1.14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қолданысқа енгізіледі.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қазандағы №14-2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78-2 шешіміне 1 қосымша</w:t>
            </w:r>
          </w:p>
        </w:tc>
      </w:tr>
    </w:tbl>
    <w:bookmarkStart w:name="z118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Б. Момышұлы ауылы әкімі аппаратының 2021 жылға арналған бюджеті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996"/>
        <w:gridCol w:w="641"/>
        <w:gridCol w:w="7421"/>
        <w:gridCol w:w="26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167 351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177 847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106 831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17 786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60 278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қазандағы №14-2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78-2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ауылдық округі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1025"/>
        <w:gridCol w:w="661"/>
        <w:gridCol w:w="7643"/>
        <w:gridCol w:w="23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56 060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51 979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51 979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қазандағы №14-2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78-2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Ақсай ауылдық округі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1025"/>
        <w:gridCol w:w="661"/>
        <w:gridCol w:w="7643"/>
        <w:gridCol w:w="23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қазандағы №14-2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78-2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Боралдай ауылдық округі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1025"/>
        <w:gridCol w:w="661"/>
        <w:gridCol w:w="7643"/>
        <w:gridCol w:w="23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қазандағы №14-2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78-2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Билікөл ауылдық округі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1025"/>
        <w:gridCol w:w="661"/>
        <w:gridCol w:w="7643"/>
        <w:gridCol w:w="23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10 755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қазандағы №14-2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78-2 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Жетітөбе ауылдық округі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1025"/>
        <w:gridCol w:w="661"/>
        <w:gridCol w:w="7643"/>
        <w:gridCol w:w="23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қазандағы №14-2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78-2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Көкбастау ауылдық округі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1025"/>
        <w:gridCol w:w="661"/>
        <w:gridCol w:w="7643"/>
        <w:gridCol w:w="23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57 072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қазандағы №14-2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78-2 шешіміне 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Куреңбел ауылдық округі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1025"/>
        <w:gridCol w:w="661"/>
        <w:gridCol w:w="7643"/>
        <w:gridCol w:w="23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қазандағы №14-2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78-2 шешіміне 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Қарасаз ауылдық округі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1025"/>
        <w:gridCol w:w="661"/>
        <w:gridCol w:w="7643"/>
        <w:gridCol w:w="23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қазандағы №14-2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78-2 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Қошқарата ауылдық округі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1025"/>
        <w:gridCol w:w="661"/>
        <w:gridCol w:w="7643"/>
        <w:gridCol w:w="23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қазандағы №14-2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78-2 шешіміне 11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Қызыларық ауылдық округі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1025"/>
        <w:gridCol w:w="661"/>
        <w:gridCol w:w="7643"/>
        <w:gridCol w:w="23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258 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қазандағы №14-2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78-2 шешіміне 12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Мыңбұлақ ауылдық округі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996"/>
        <w:gridCol w:w="641"/>
        <w:gridCol w:w="7421"/>
        <w:gridCol w:w="26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166 826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қазандағы №14-2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78-2 шешіміне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Нұрлыкент ауылдық округі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1025"/>
        <w:gridCol w:w="661"/>
        <w:gridCol w:w="7643"/>
        <w:gridCol w:w="23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қазандағы №14-2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78-2 шешіміне 14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Шақпақ ауылдық округі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996"/>
        <w:gridCol w:w="641"/>
        <w:gridCol w:w="7421"/>
        <w:gridCol w:w="26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123 806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130 782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