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3c483" w14:textId="7e3c4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дене шынықтыру және спорт басқармасы" мемлекеттік мекемесінің ережесін бекіту туралы</w:t>
      </w:r>
    </w:p>
    <w:p>
      <w:pPr>
        <w:spacing w:after="0"/>
        <w:ind w:left="0"/>
        <w:jc w:val="both"/>
      </w:pPr>
      <w:r>
        <w:rPr>
          <w:rFonts w:ascii="Times New Roman"/>
          <w:b w:val="false"/>
          <w:i w:val="false"/>
          <w:color w:val="000000"/>
          <w:sz w:val="28"/>
        </w:rPr>
        <w:t>Шымкент қаласы әкімдігінің 2021 жылғы 29 қарашадағы № 1502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"Құқықтық актілер туралы" Қазақстан Республикасы Заңының 35-1-бабы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 Үкіметінің 2021 жылғы 1 қыркүйектегі № 590 </w:t>
      </w:r>
      <w:r>
        <w:rPr>
          <w:rFonts w:ascii="Times New Roman"/>
          <w:b w:val="false"/>
          <w:i w:val="false"/>
          <w:color w:val="000000"/>
          <w:sz w:val="28"/>
        </w:rPr>
        <w:t>3) тармақшасына</w:t>
      </w:r>
      <w:r>
        <w:rPr>
          <w:rFonts w:ascii="Times New Roman"/>
          <w:b w:val="false"/>
          <w:i w:val="false"/>
          <w:color w:val="000000"/>
          <w:sz w:val="28"/>
        </w:rPr>
        <w:t xml:space="preserve"> бекітілген Мемлекеттік орган туралы </w:t>
      </w:r>
      <w:r>
        <w:rPr>
          <w:rFonts w:ascii="Times New Roman"/>
          <w:b w:val="false"/>
          <w:i w:val="false"/>
          <w:color w:val="000000"/>
          <w:sz w:val="28"/>
        </w:rPr>
        <w:t>үлгілік ережеге</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қаласының дене шынықтыру және спорт басқармасы"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"Шымкент қаласының дене шынықтыру және спорт басқармасы" мемлекеттік мекемесі Қазақстан Республикасының заңнамасында белгіленген тәртіпте осы қаулыдан туындайтын барлық шараларды атқарсын. </w:t>
      </w:r>
    </w:p>
    <w:bookmarkEnd w:id="2"/>
    <w:bookmarkStart w:name="z4" w:id="3"/>
    <w:p>
      <w:pPr>
        <w:spacing w:after="0"/>
        <w:ind w:left="0"/>
        <w:jc w:val="both"/>
      </w:pPr>
      <w:r>
        <w:rPr>
          <w:rFonts w:ascii="Times New Roman"/>
          <w:b w:val="false"/>
          <w:i w:val="false"/>
          <w:color w:val="000000"/>
          <w:sz w:val="28"/>
        </w:rPr>
        <w:t xml:space="preserve">
      3. Осы қаулының орындалуын бақылау Шымкент қаласы әкімінің орынбасары М. Исаховқа жүктелсін. </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әкiмi</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Әйтенов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2021 жылғы "29" қарашадағы</w:t>
            </w:r>
            <w:r>
              <w:br/>
            </w:r>
            <w:r>
              <w:rPr>
                <w:rFonts w:ascii="Times New Roman"/>
                <w:b w:val="false"/>
                <w:i w:val="false"/>
                <w:color w:val="000000"/>
                <w:sz w:val="20"/>
              </w:rPr>
              <w:t>№ 1502 қаулысына қосымша</w:t>
            </w:r>
          </w:p>
        </w:tc>
      </w:tr>
    </w:tbl>
    <w:bookmarkStart w:name="z8" w:id="5"/>
    <w:p>
      <w:pPr>
        <w:spacing w:after="0"/>
        <w:ind w:left="0"/>
        <w:jc w:val="left"/>
      </w:pPr>
      <w:r>
        <w:rPr>
          <w:rFonts w:ascii="Times New Roman"/>
          <w:b/>
          <w:i w:val="false"/>
          <w:color w:val="000000"/>
        </w:rPr>
        <w:t xml:space="preserve"> "Шымкент қаласының дене шынықтыру және спорт басқармасы" мемлекеттік мекемесі туралы ЕРЕЖЕ</w:t>
      </w:r>
    </w:p>
    <w:bookmarkEnd w:id="5"/>
    <w:p>
      <w:pPr>
        <w:spacing w:after="0"/>
        <w:ind w:left="0"/>
        <w:jc w:val="both"/>
      </w:pPr>
      <w:r>
        <w:rPr>
          <w:rFonts w:ascii="Times New Roman"/>
          <w:b w:val="false"/>
          <w:i w:val="false"/>
          <w:color w:val="ff0000"/>
          <w:sz w:val="28"/>
        </w:rPr>
        <w:t xml:space="preserve">
      Ескерту. Қосымша жаңа редакцияда - Шымкент қаласы әкімдігінің 13.10.2025 </w:t>
      </w:r>
      <w:r>
        <w:rPr>
          <w:rFonts w:ascii="Times New Roman"/>
          <w:b w:val="false"/>
          <w:i w:val="false"/>
          <w:color w:val="ff0000"/>
          <w:sz w:val="28"/>
        </w:rPr>
        <w:t>№ 5680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1. "Шымкент қаласының дене шынықтыру және спорт басқармасы" мемлекеттік мекемесі (бұдан әрі - Басқарма) дене шынықтыру және спорт саласындағы басшылықты жүзеге асыратын Қазақстан Республикасының мемлекеттік органы болып табылады.</w:t>
      </w:r>
    </w:p>
    <w:bookmarkEnd w:id="7"/>
    <w:bookmarkStart w:name="z11" w:id="8"/>
    <w:p>
      <w:pPr>
        <w:spacing w:after="0"/>
        <w:ind w:left="0"/>
        <w:jc w:val="both"/>
      </w:pPr>
      <w:r>
        <w:rPr>
          <w:rFonts w:ascii="Times New Roman"/>
          <w:b w:val="false"/>
          <w:i w:val="false"/>
          <w:color w:val="000000"/>
          <w:sz w:val="28"/>
        </w:rPr>
        <w:t>
      2. Басқарманың ведомстволары жоқ.</w:t>
      </w:r>
    </w:p>
    <w:bookmarkEnd w:id="8"/>
    <w:bookmarkStart w:name="z12" w:id="9"/>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3" w:id="10"/>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4" w:id="11"/>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1"/>
    <w:bookmarkStart w:name="z15" w:id="12"/>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6" w:id="13"/>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7" w:id="14"/>
    <w:p>
      <w:pPr>
        <w:spacing w:after="0"/>
        <w:ind w:left="0"/>
        <w:jc w:val="both"/>
      </w:pPr>
      <w:r>
        <w:rPr>
          <w:rFonts w:ascii="Times New Roman"/>
          <w:b w:val="false"/>
          <w:i w:val="false"/>
          <w:color w:val="000000"/>
          <w:sz w:val="28"/>
        </w:rPr>
        <w:t>
      8. "Шымкент қаласының дене шынықтыру және спорт басқармасы" мемлекеттік мекемесі құрылымы мен штат санының лимиті Қазақстан Республикасының заңнамасына сәйкес бекітіледі.</w:t>
      </w:r>
    </w:p>
    <w:bookmarkEnd w:id="14"/>
    <w:bookmarkStart w:name="z18" w:id="15"/>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Тұран ауданы, Мәделі Қожа көшесі, ғимарат № 1А, индекс 160021.</w:t>
      </w:r>
    </w:p>
    <w:bookmarkEnd w:id="15"/>
    <w:bookmarkStart w:name="z19" w:id="16"/>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6"/>
    <w:bookmarkStart w:name="z20" w:id="17"/>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17"/>
    <w:bookmarkStart w:name="z21" w:id="18"/>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18"/>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2" w:id="19"/>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9"/>
    <w:bookmarkStart w:name="z23" w:id="20"/>
    <w:p>
      <w:pPr>
        <w:spacing w:after="0"/>
        <w:ind w:left="0"/>
        <w:jc w:val="both"/>
      </w:pPr>
      <w:r>
        <w:rPr>
          <w:rFonts w:ascii="Times New Roman"/>
          <w:b w:val="false"/>
          <w:i w:val="false"/>
          <w:color w:val="000000"/>
          <w:sz w:val="28"/>
        </w:rPr>
        <w:t>
      13. Басқарманың мақсаттары: дене шынықтыру және спорт саласындағы мемлекеттік саясатты жүзеге асыру.</w:t>
      </w:r>
    </w:p>
    <w:bookmarkEnd w:id="20"/>
    <w:bookmarkStart w:name="z24" w:id="21"/>
    <w:p>
      <w:pPr>
        <w:spacing w:after="0"/>
        <w:ind w:left="0"/>
        <w:jc w:val="both"/>
      </w:pPr>
      <w:r>
        <w:rPr>
          <w:rFonts w:ascii="Times New Roman"/>
          <w:b w:val="false"/>
          <w:i w:val="false"/>
          <w:color w:val="000000"/>
          <w:sz w:val="28"/>
        </w:rPr>
        <w:t>
      14. Басқарманың өкілеттіктері:</w:t>
      </w:r>
    </w:p>
    <w:bookmarkEnd w:id="21"/>
    <w:p>
      <w:pPr>
        <w:spacing w:after="0"/>
        <w:ind w:left="0"/>
        <w:jc w:val="both"/>
      </w:pPr>
      <w:r>
        <w:rPr>
          <w:rFonts w:ascii="Times New Roman"/>
          <w:b w:val="false"/>
          <w:i w:val="false"/>
          <w:color w:val="000000"/>
          <w:sz w:val="28"/>
        </w:rPr>
        <w:t xml:space="preserve">
      1) Құқықтары: </w:t>
      </w:r>
    </w:p>
    <w:p>
      <w:pPr>
        <w:spacing w:after="0"/>
        <w:ind w:left="0"/>
        <w:jc w:val="both"/>
      </w:pPr>
      <w:r>
        <w:rPr>
          <w:rFonts w:ascii="Times New Roman"/>
          <w:b w:val="false"/>
          <w:i w:val="false"/>
          <w:color w:val="000000"/>
          <w:sz w:val="28"/>
        </w:rPr>
        <w:t>
      - заңнамамен бекiтiлген тәртiпте мемлекеттiк органдардан, басқа да ұйымдардан өз қызметiн жүзеге асыруға қажеттi мәлiметтер сұратуға, сондай-ақ, басқа мемлекеттiк органдарға мәлiметтер ұсынуға;</w:t>
      </w:r>
    </w:p>
    <w:p>
      <w:pPr>
        <w:spacing w:after="0"/>
        <w:ind w:left="0"/>
        <w:jc w:val="both"/>
      </w:pPr>
      <w:r>
        <w:rPr>
          <w:rFonts w:ascii="Times New Roman"/>
          <w:b w:val="false"/>
          <w:i w:val="false"/>
          <w:color w:val="000000"/>
          <w:sz w:val="28"/>
        </w:rPr>
        <w:t>
      - дене шынықтыру және спорт ұйымдарының қызметін зерделеуді ұйымдастыруға;</w:t>
      </w:r>
    </w:p>
    <w:p>
      <w:pPr>
        <w:spacing w:after="0"/>
        <w:ind w:left="0"/>
        <w:jc w:val="both"/>
      </w:pPr>
      <w:r>
        <w:rPr>
          <w:rFonts w:ascii="Times New Roman"/>
          <w:b w:val="false"/>
          <w:i w:val="false"/>
          <w:color w:val="000000"/>
          <w:sz w:val="28"/>
        </w:rPr>
        <w:t>
      - Басқарманың құзыретiне кiретiн қала әкiмдiгiнiң және (немесе) әкiмiнiң шешiмдерiнiң, өкiмдерiнiң, қаулыларының жобасын дайындауға;</w:t>
      </w:r>
    </w:p>
    <w:p>
      <w:pPr>
        <w:spacing w:after="0"/>
        <w:ind w:left="0"/>
        <w:jc w:val="both"/>
      </w:pPr>
      <w:r>
        <w:rPr>
          <w:rFonts w:ascii="Times New Roman"/>
          <w:b w:val="false"/>
          <w:i w:val="false"/>
          <w:color w:val="000000"/>
          <w:sz w:val="28"/>
        </w:rPr>
        <w:t>
      - Басқарманың қарамағындағы ұйымдарды құру, қайта құру және тарату бойынша қала әкiмдiгiне ұсыныстар енгiзуге;</w:t>
      </w:r>
    </w:p>
    <w:p>
      <w:pPr>
        <w:spacing w:after="0"/>
        <w:ind w:left="0"/>
        <w:jc w:val="both"/>
      </w:pPr>
      <w:r>
        <w:rPr>
          <w:rFonts w:ascii="Times New Roman"/>
          <w:b w:val="false"/>
          <w:i w:val="false"/>
          <w:color w:val="000000"/>
          <w:sz w:val="28"/>
        </w:rPr>
        <w:t>
      - Қазақстан Республикасының заңнамалық актілерімен қарастырылған өзге де құқықтарды жүегзе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дене шынықтырумен және спортпен айналысатын адамдардың, сондай-ақ дене шынықтыру-сауықтыру және спорттық іс-шаралардың қатысушылары мен көрермендерінің өмірі мен денсаулығының қауіпсіздігін қамтамасыз ету және спорттық-бұқаралық іс-шараларды өткізу орындарында қоғамдық тәртіпті сақтау;</w:t>
      </w:r>
    </w:p>
    <w:p>
      <w:pPr>
        <w:spacing w:after="0"/>
        <w:ind w:left="0"/>
        <w:jc w:val="both"/>
      </w:pPr>
      <w:r>
        <w:rPr>
          <w:rFonts w:ascii="Times New Roman"/>
          <w:b w:val="false"/>
          <w:i w:val="false"/>
          <w:color w:val="000000"/>
          <w:sz w:val="28"/>
        </w:rPr>
        <w:t>
      - дене шынықтыру мен бұқаралық спортты дамыту;</w:t>
      </w:r>
    </w:p>
    <w:p>
      <w:pPr>
        <w:spacing w:after="0"/>
        <w:ind w:left="0"/>
        <w:jc w:val="both"/>
      </w:pPr>
      <w:r>
        <w:rPr>
          <w:rFonts w:ascii="Times New Roman"/>
          <w:b w:val="false"/>
          <w:i w:val="false"/>
          <w:color w:val="000000"/>
          <w:sz w:val="28"/>
        </w:rPr>
        <w:t>
      - ұлттық, олимпиадалық, олимпиадалық емес, паралимпиадалық, паралимпиадалық емес және сурдлимпиадалық спорт түрлерін дамыту;</w:t>
      </w:r>
    </w:p>
    <w:p>
      <w:pPr>
        <w:spacing w:after="0"/>
        <w:ind w:left="0"/>
        <w:jc w:val="both"/>
      </w:pPr>
      <w:r>
        <w:rPr>
          <w:rFonts w:ascii="Times New Roman"/>
          <w:b w:val="false"/>
          <w:i w:val="false"/>
          <w:color w:val="000000"/>
          <w:sz w:val="28"/>
        </w:rPr>
        <w:t>
      - дене шынықтыру мен спортты, бейімдік дене шынықтыру мен спортты, спорттық медицинаны қолдау және ынталандыру;</w:t>
      </w:r>
    </w:p>
    <w:p>
      <w:pPr>
        <w:spacing w:after="0"/>
        <w:ind w:left="0"/>
        <w:jc w:val="both"/>
      </w:pPr>
      <w:r>
        <w:rPr>
          <w:rFonts w:ascii="Times New Roman"/>
          <w:b w:val="false"/>
          <w:i w:val="false"/>
          <w:color w:val="000000"/>
          <w:sz w:val="28"/>
        </w:rPr>
        <w:t>
      - дене шынықтыру мен спорт саласындағы жеке және заңды тұлғалармен өзара іс-қимылды қамтамасыз ету болып табылады.</w:t>
      </w:r>
    </w:p>
    <w:bookmarkStart w:name="z25" w:id="22"/>
    <w:p>
      <w:pPr>
        <w:spacing w:after="0"/>
        <w:ind w:left="0"/>
        <w:jc w:val="both"/>
      </w:pPr>
      <w:r>
        <w:rPr>
          <w:rFonts w:ascii="Times New Roman"/>
          <w:b w:val="false"/>
          <w:i w:val="false"/>
          <w:color w:val="000000"/>
          <w:sz w:val="28"/>
        </w:rPr>
        <w:t>
      15. Функциялары:</w:t>
      </w:r>
    </w:p>
    <w:bookmarkEnd w:id="22"/>
    <w:p>
      <w:pPr>
        <w:spacing w:after="0"/>
        <w:ind w:left="0"/>
        <w:jc w:val="both"/>
      </w:pPr>
      <w:r>
        <w:rPr>
          <w:rFonts w:ascii="Times New Roman"/>
          <w:b w:val="false"/>
          <w:i w:val="false"/>
          <w:color w:val="000000"/>
          <w:sz w:val="28"/>
        </w:rPr>
        <w:t>
      1) жеке тұлғалардың спортпен айналысуы үшін, оның ішінде халықтың жүріп-тұруы шектеулі топтарына қолжетімді болуы ескеріле отырып, тұрғылықты жері бойынша және көпшілік демалатын орындарда инфрақұрылым жасайды;</w:t>
      </w:r>
    </w:p>
    <w:p>
      <w:pPr>
        <w:spacing w:after="0"/>
        <w:ind w:left="0"/>
        <w:jc w:val="both"/>
      </w:pPr>
      <w:r>
        <w:rPr>
          <w:rFonts w:ascii="Times New Roman"/>
          <w:b w:val="false"/>
          <w:i w:val="false"/>
          <w:color w:val="000000"/>
          <w:sz w:val="28"/>
        </w:rPr>
        <w:t>
      2) бұқаралық спортпен айналысуға арналған спорттық жабдықтың қауіпсіз пайдаланылуына мемлекеттік бақылауды жүзеге асырады;</w:t>
      </w:r>
    </w:p>
    <w:p>
      <w:pPr>
        <w:spacing w:after="0"/>
        <w:ind w:left="0"/>
        <w:jc w:val="both"/>
      </w:pPr>
      <w:r>
        <w:rPr>
          <w:rFonts w:ascii="Times New Roman"/>
          <w:b w:val="false"/>
          <w:i w:val="false"/>
          <w:color w:val="000000"/>
          <w:sz w:val="28"/>
        </w:rPr>
        <w:t>
      3) аккредиттелген ұлттық және (немесе) жергілікті спорт федерацияларымен бірлесе отырып, қалалық жарыстарды өткізеді;</w:t>
      </w:r>
    </w:p>
    <w:p>
      <w:pPr>
        <w:spacing w:after="0"/>
        <w:ind w:left="0"/>
        <w:jc w:val="both"/>
      </w:pPr>
      <w:r>
        <w:rPr>
          <w:rFonts w:ascii="Times New Roman"/>
          <w:b w:val="false"/>
          <w:i w:val="false"/>
          <w:color w:val="000000"/>
          <w:sz w:val="28"/>
        </w:rPr>
        <w:t>
      4) дене шынықтыру және спорт саласындағы уәкілетті орган аккредиттелген ұлттық спорт федерацияларымен бірлесе отырып өткізетін республикалық және халықаралық спорттық жарыстарды өткізуге қатысады;</w:t>
      </w:r>
    </w:p>
    <w:p>
      <w:pPr>
        <w:spacing w:after="0"/>
        <w:ind w:left="0"/>
        <w:jc w:val="both"/>
      </w:pPr>
      <w:r>
        <w:rPr>
          <w:rFonts w:ascii="Times New Roman"/>
          <w:b w:val="false"/>
          <w:i w:val="false"/>
          <w:color w:val="000000"/>
          <w:sz w:val="28"/>
        </w:rPr>
        <w:t>
      5) дене шынықтыру-сауықтыру және спорт құрылысжайларының тізілімін жүргізеді;</w:t>
      </w:r>
    </w:p>
    <w:p>
      <w:pPr>
        <w:spacing w:after="0"/>
        <w:ind w:left="0"/>
        <w:jc w:val="both"/>
      </w:pPr>
      <w:r>
        <w:rPr>
          <w:rFonts w:ascii="Times New Roman"/>
          <w:b w:val="false"/>
          <w:i w:val="false"/>
          <w:color w:val="000000"/>
          <w:sz w:val="28"/>
        </w:rPr>
        <w:t>
      6) спорт түрлері бойынша қаланың командаларын даярлауды және олардың жоғары жетістіктер спорты бойынша республикалық және халықаралық спорттық жарыстарға қатысуын қамтамасыз етеді;</w:t>
      </w:r>
    </w:p>
    <w:p>
      <w:pPr>
        <w:spacing w:after="0"/>
        <w:ind w:left="0"/>
        <w:jc w:val="both"/>
      </w:pPr>
      <w:r>
        <w:rPr>
          <w:rFonts w:ascii="Times New Roman"/>
          <w:b w:val="false"/>
          <w:i w:val="false"/>
          <w:color w:val="000000"/>
          <w:sz w:val="28"/>
        </w:rPr>
        <w:t>
      7) тиiстi әкiмшiлiк-аумақтық бiрлiк аумағында бұқаралық спортты және ұлттық спорт түрлерiн дамытуды қамтамасыз етеді;</w:t>
      </w:r>
    </w:p>
    <w:p>
      <w:pPr>
        <w:spacing w:after="0"/>
        <w:ind w:left="0"/>
        <w:jc w:val="both"/>
      </w:pPr>
      <w:r>
        <w:rPr>
          <w:rFonts w:ascii="Times New Roman"/>
          <w:b w:val="false"/>
          <w:i w:val="false"/>
          <w:color w:val="000000"/>
          <w:sz w:val="28"/>
        </w:rPr>
        <w:t>
      8) қала аумағында дене шынықтыру-спорт ұйымдарының қызметiн үйлестiредi;</w:t>
      </w:r>
    </w:p>
    <w:p>
      <w:pPr>
        <w:spacing w:after="0"/>
        <w:ind w:left="0"/>
        <w:jc w:val="both"/>
      </w:pPr>
      <w:r>
        <w:rPr>
          <w:rFonts w:ascii="Times New Roman"/>
          <w:b w:val="false"/>
          <w:i w:val="false"/>
          <w:color w:val="000000"/>
          <w:sz w:val="28"/>
        </w:rPr>
        <w:t>
      9) балалар-жасөспірімдердің дене шынықтыру даярлығы, оның ішінде бейімдік дене шынықтыру және спорт клубтарын құрады;</w:t>
      </w:r>
    </w:p>
    <w:p>
      <w:pPr>
        <w:spacing w:after="0"/>
        <w:ind w:left="0"/>
        <w:jc w:val="both"/>
      </w:pPr>
      <w:r>
        <w:rPr>
          <w:rFonts w:ascii="Times New Roman"/>
          <w:b w:val="false"/>
          <w:i w:val="false"/>
          <w:color w:val="000000"/>
          <w:sz w:val="28"/>
        </w:rPr>
        <w:t>
      10) білім беру ұйымдарының спорт ғимараттарын сабақтан тыс және кешкі уақытта халық үшін спорт секцияларының жұмысын қамтамасыз ету және спорттық іс-шаралар өткізу мақсатында пайдалану жөнінде шаралар қолданады;</w:t>
      </w:r>
    </w:p>
    <w:p>
      <w:pPr>
        <w:spacing w:after="0"/>
        <w:ind w:left="0"/>
        <w:jc w:val="both"/>
      </w:pPr>
      <w:r>
        <w:rPr>
          <w:rFonts w:ascii="Times New Roman"/>
          <w:b w:val="false"/>
          <w:i w:val="false"/>
          <w:color w:val="000000"/>
          <w:sz w:val="28"/>
        </w:rPr>
        <w:t>
      11) спортшыларға: "Қазақстан Республикасының спорт шеберлігіне кандидат", 1-разрядты спортшы спорттық разрядтарын береді, спортшыларды осындай спорттық разрядтардан айырады;</w:t>
      </w:r>
    </w:p>
    <w:p>
      <w:pPr>
        <w:spacing w:after="0"/>
        <w:ind w:left="0"/>
        <w:jc w:val="both"/>
      </w:pPr>
      <w:r>
        <w:rPr>
          <w:rFonts w:ascii="Times New Roman"/>
          <w:b w:val="false"/>
          <w:i w:val="false"/>
          <w:color w:val="000000"/>
          <w:sz w:val="28"/>
        </w:rPr>
        <w:t>
      12) мынадай: бiлiктiлiгi жоғары деңгейдегi бірінші санатты жаттықтырушы, бiлiктiлiгi жоғары деңгейдегi бірінші санатты жаттықтырушы-оқытушы, бiлiктiлiгi орта деңгейдегi бірінші санатты жаттықтырушы, бiлiктiлiгi орта деңгейдегi бірінші санатты жаттықтырушы-оқытушы, бiлiктiлiгi жоғары деңгейдегi бірінші санатты әдіскер, бiлiктiлiгi орта деңгейдегi бірінші санатты әдіскер, бiлiктiлiгi жоғары деңгейдегі бірінші санатты нұсқаушы-спортшы, бiрiншi санатты спорт төрешiсi біліктілік санаттарын береді, біліктілік санаттарынан айырады;</w:t>
      </w:r>
    </w:p>
    <w:p>
      <w:pPr>
        <w:spacing w:after="0"/>
        <w:ind w:left="0"/>
        <w:jc w:val="both"/>
      </w:pPr>
      <w:r>
        <w:rPr>
          <w:rFonts w:ascii="Times New Roman"/>
          <w:b w:val="false"/>
          <w:i w:val="false"/>
          <w:color w:val="000000"/>
          <w:sz w:val="28"/>
        </w:rPr>
        <w:t>
      13) аккредиттелген жергілікті спорт федерацияларының ұсыныстары бойынша спорттық-бұқаралық iс-шаралардың бірыңғай өңірлік күнтiзбесін бекiтедi және оның iске асырылуын қамтамасыз етеді;</w:t>
      </w:r>
    </w:p>
    <w:p>
      <w:pPr>
        <w:spacing w:after="0"/>
        <w:ind w:left="0"/>
        <w:jc w:val="both"/>
      </w:pPr>
      <w:r>
        <w:rPr>
          <w:rFonts w:ascii="Times New Roman"/>
          <w:b w:val="false"/>
          <w:i w:val="false"/>
          <w:color w:val="000000"/>
          <w:sz w:val="28"/>
        </w:rPr>
        <w:t>
      14) тиiстi әкiмшiлiк-аумақтық бiрлiк аумағында спорттық іс-шараларды ұйымдастыруды және өткiзудi үйлестiредi;</w:t>
      </w:r>
    </w:p>
    <w:p>
      <w:pPr>
        <w:spacing w:after="0"/>
        <w:ind w:left="0"/>
        <w:jc w:val="both"/>
      </w:pPr>
      <w:r>
        <w:rPr>
          <w:rFonts w:ascii="Times New Roman"/>
          <w:b w:val="false"/>
          <w:i w:val="false"/>
          <w:color w:val="000000"/>
          <w:sz w:val="28"/>
        </w:rPr>
        <w:t>
      15) тиiстi әкiмшiлiк-аумақтық бірліктің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дене шынықтыру және спорт саласындағы уәкiлеттi органға ұсынады;</w:t>
      </w:r>
    </w:p>
    <w:p>
      <w:pPr>
        <w:spacing w:after="0"/>
        <w:ind w:left="0"/>
        <w:jc w:val="both"/>
      </w:pPr>
      <w:r>
        <w:rPr>
          <w:rFonts w:ascii="Times New Roman"/>
          <w:b w:val="false"/>
          <w:i w:val="false"/>
          <w:color w:val="000000"/>
          <w:sz w:val="28"/>
        </w:rPr>
        <w:t>
      16) жергілікті спорт федерацияларын аккредиттеуді жүзеге асырады;</w:t>
      </w:r>
    </w:p>
    <w:p>
      <w:pPr>
        <w:spacing w:after="0"/>
        <w:ind w:left="0"/>
        <w:jc w:val="both"/>
      </w:pPr>
      <w:r>
        <w:rPr>
          <w:rFonts w:ascii="Times New Roman"/>
          <w:b w:val="false"/>
          <w:i w:val="false"/>
          <w:color w:val="000000"/>
          <w:sz w:val="28"/>
        </w:rPr>
        <w:t>
      17) олимпиадалық резервтің қаланың мамандандырылған мектеп-интернат-колледждері мен спорттағы дарынды балаларға арналған қаланың мектеп-интернаттары үшін спорт түрлері бойынша білім берудің үлгілік оқу бағдарламаларын іске асырады;</w:t>
      </w:r>
    </w:p>
    <w:p>
      <w:pPr>
        <w:spacing w:after="0"/>
        <w:ind w:left="0"/>
        <w:jc w:val="both"/>
      </w:pPr>
      <w:r>
        <w:rPr>
          <w:rFonts w:ascii="Times New Roman"/>
          <w:b w:val="false"/>
          <w:i w:val="false"/>
          <w:color w:val="000000"/>
          <w:sz w:val="28"/>
        </w:rPr>
        <w:t>
      18) олимпиадалық резервтің қаланың мамандандырылған мектеп-интернат-колледждері мен спорттағы дарынды балаларға арналған қаланың мектеп-интернаттарының үлгілік оқу жоспарларын келіседі;</w:t>
      </w:r>
    </w:p>
    <w:p>
      <w:pPr>
        <w:spacing w:after="0"/>
        <w:ind w:left="0"/>
        <w:jc w:val="both"/>
      </w:pPr>
      <w:r>
        <w:rPr>
          <w:rFonts w:ascii="Times New Roman"/>
          <w:b w:val="false"/>
          <w:i w:val="false"/>
          <w:color w:val="000000"/>
          <w:sz w:val="28"/>
        </w:rPr>
        <w:t>
      19) аккредиттелген жергілікті спорт федерацияларының ұсыныстарымен спорт түрлері бойынша қала командаларының құрамдарын қалыптастырады және бекітеді;</w:t>
      </w:r>
    </w:p>
    <w:p>
      <w:pPr>
        <w:spacing w:after="0"/>
        <w:ind w:left="0"/>
        <w:jc w:val="both"/>
      </w:pPr>
      <w:r>
        <w:rPr>
          <w:rFonts w:ascii="Times New Roman"/>
          <w:b w:val="false"/>
          <w:i w:val="false"/>
          <w:color w:val="000000"/>
          <w:sz w:val="28"/>
        </w:rPr>
        <w:t>
      20) спорт түрлері бойынша Қазақстан Республикасы ұлттық командаларының, сондай-ақ қала командаларының спортшыларын даярлаудың жеке жоспарларын бекітеді;</w:t>
      </w:r>
    </w:p>
    <w:p>
      <w:pPr>
        <w:spacing w:after="0"/>
        <w:ind w:left="0"/>
        <w:jc w:val="both"/>
      </w:pPr>
      <w:r>
        <w:rPr>
          <w:rFonts w:ascii="Times New Roman"/>
          <w:b w:val="false"/>
          <w:i w:val="false"/>
          <w:color w:val="000000"/>
          <w:sz w:val="28"/>
        </w:rPr>
        <w:t>
      21) дене шынықтыру және спорт саласындағы уәкілетті орган бекіткен, өңірлер бөлінісіндегі спорттың басым түрлерінің өңірлік тізбесін іске асыруды қамтамасыз етеді;</w:t>
      </w:r>
    </w:p>
    <w:p>
      <w:pPr>
        <w:spacing w:after="0"/>
        <w:ind w:left="0"/>
        <w:jc w:val="both"/>
      </w:pPr>
      <w:r>
        <w:rPr>
          <w:rFonts w:ascii="Times New Roman"/>
          <w:b w:val="false"/>
          <w:i w:val="false"/>
          <w:color w:val="000000"/>
          <w:sz w:val="28"/>
        </w:rPr>
        <w:t xml:space="preserve">
      22) "Дене шынықтыру және спорт туралы" </w:t>
      </w:r>
      <w:r>
        <w:rPr>
          <w:rFonts w:ascii="Times New Roman"/>
          <w:b w:val="false"/>
          <w:i w:val="false"/>
          <w:color w:val="000000"/>
          <w:sz w:val="28"/>
        </w:rPr>
        <w:t>Заңға</w:t>
      </w:r>
      <w:r>
        <w:rPr>
          <w:rFonts w:ascii="Times New Roman"/>
          <w:b w:val="false"/>
          <w:i w:val="false"/>
          <w:color w:val="000000"/>
          <w:sz w:val="28"/>
        </w:rPr>
        <w:t xml:space="preserve"> сәйкес Олимпиада, Паралимпиада және Сурдлимпиада ойындарының чемпиондары мен жүлдегерлерін тұрғын үймен қамтамасыз етеді;</w:t>
      </w:r>
    </w:p>
    <w:p>
      <w:pPr>
        <w:spacing w:after="0"/>
        <w:ind w:left="0"/>
        <w:jc w:val="both"/>
      </w:pPr>
      <w:r>
        <w:rPr>
          <w:rFonts w:ascii="Times New Roman"/>
          <w:b w:val="false"/>
          <w:i w:val="false"/>
          <w:color w:val="000000"/>
          <w:sz w:val="28"/>
        </w:rPr>
        <w:t>
      23) ресми дене шынықтыру және спорт іс-шараларын медициналық қамтамасыз етуді ұйымдастырады;</w:t>
      </w:r>
    </w:p>
    <w:p>
      <w:pPr>
        <w:spacing w:after="0"/>
        <w:ind w:left="0"/>
        <w:jc w:val="both"/>
      </w:pPr>
      <w:r>
        <w:rPr>
          <w:rFonts w:ascii="Times New Roman"/>
          <w:b w:val="false"/>
          <w:i w:val="false"/>
          <w:color w:val="000000"/>
          <w:sz w:val="28"/>
        </w:rPr>
        <w:t>
      24) дене шынықтыру және спорт іс-шараларын өткізу кезінде қоғамдық тәртіп пен қоғамдық қауіпсіздікті қамтамасыз етеді;</w:t>
      </w:r>
    </w:p>
    <w:p>
      <w:pPr>
        <w:spacing w:after="0"/>
        <w:ind w:left="0"/>
        <w:jc w:val="both"/>
      </w:pPr>
      <w:r>
        <w:rPr>
          <w:rFonts w:ascii="Times New Roman"/>
          <w:b w:val="false"/>
          <w:i w:val="false"/>
          <w:color w:val="000000"/>
          <w:sz w:val="28"/>
        </w:rPr>
        <w:t>
      25) дене шынықтыру-сауықтыру және спорт ғимараттарын пайдалануды үйлестіреді;</w:t>
      </w:r>
    </w:p>
    <w:p>
      <w:pPr>
        <w:spacing w:after="0"/>
        <w:ind w:left="0"/>
        <w:jc w:val="both"/>
      </w:pPr>
      <w:r>
        <w:rPr>
          <w:rFonts w:ascii="Times New Roman"/>
          <w:b w:val="false"/>
          <w:i w:val="false"/>
          <w:color w:val="000000"/>
          <w:sz w:val="28"/>
        </w:rPr>
        <w:t>
      26) спорт мектептеріне, спорт мектебінің бөлімшелеріне "мамандандырылған" деген мәртебе береді;</w:t>
      </w:r>
    </w:p>
    <w:p>
      <w:pPr>
        <w:spacing w:after="0"/>
        <w:ind w:left="0"/>
        <w:jc w:val="both"/>
      </w:pPr>
      <w:r>
        <w:rPr>
          <w:rFonts w:ascii="Times New Roman"/>
          <w:b w:val="false"/>
          <w:i w:val="false"/>
          <w:color w:val="000000"/>
          <w:sz w:val="28"/>
        </w:rPr>
        <w:t>
      27) халықаралық және республикалық деңгейдегі жарыстарды өткізуге арналған спорттық ғимараттарды жобалау үшін техникалық өзіндік ерекшеліктер мен техникалық тапсырманы аккредиттелген ұлттық спорт федерацияларымен келіседі;</w:t>
      </w:r>
    </w:p>
    <w:p>
      <w:pPr>
        <w:spacing w:after="0"/>
        <w:ind w:left="0"/>
        <w:jc w:val="both"/>
      </w:pPr>
      <w:r>
        <w:rPr>
          <w:rFonts w:ascii="Times New Roman"/>
          <w:b w:val="false"/>
          <w:i w:val="false"/>
          <w:color w:val="000000"/>
          <w:sz w:val="28"/>
        </w:rPr>
        <w:t>
      28) спорт түрлері бойынша Қазақстан Республикасы ұлттық командаларының құрамына кіретін спортшыларға, олардың жаттықтырушыларына ай сайынғы ақшалай қамтылым төлеуді жүзеге асырады;</w:t>
      </w:r>
    </w:p>
    <w:p>
      <w:pPr>
        <w:spacing w:after="0"/>
        <w:ind w:left="0"/>
        <w:jc w:val="both"/>
      </w:pPr>
      <w:r>
        <w:rPr>
          <w:rFonts w:ascii="Times New Roman"/>
          <w:b w:val="false"/>
          <w:i w:val="false"/>
          <w:color w:val="000000"/>
          <w:sz w:val="28"/>
        </w:rPr>
        <w:t>
      29) спорттық медицина және оңалту ұйымдарының жұмысын ұйымдастырады;</w:t>
      </w:r>
    </w:p>
    <w:p>
      <w:pPr>
        <w:spacing w:after="0"/>
        <w:ind w:left="0"/>
        <w:jc w:val="both"/>
      </w:pPr>
      <w:r>
        <w:rPr>
          <w:rFonts w:ascii="Times New Roman"/>
          <w:b w:val="false"/>
          <w:i w:val="false"/>
          <w:color w:val="000000"/>
          <w:sz w:val="28"/>
        </w:rPr>
        <w:t>
      30) дене шынықтыру және спорт саласындағы мемлекеттік мекемелер өткізетін тауарларға (жұмыстарға, көрсетілетін қызметтерге) бағаларды әзірлейді және белгіленуін қамтамасыз етеді;</w:t>
      </w:r>
    </w:p>
    <w:p>
      <w:pPr>
        <w:spacing w:after="0"/>
        <w:ind w:left="0"/>
        <w:jc w:val="both"/>
      </w:pPr>
      <w:r>
        <w:rPr>
          <w:rFonts w:ascii="Times New Roman"/>
          <w:b w:val="false"/>
          <w:i w:val="false"/>
          <w:color w:val="000000"/>
          <w:sz w:val="28"/>
        </w:rPr>
        <w:t>
      31) мемлекеттік дене шынықтыру-спорт ұйымдарының бірінші басшыларын ротациялауды жүргізу қағидаларына сәйкес тиісті әкімшілік-аумақтық бірлікте мемлекеттік дене шынықтыру-спорт ұйымдарының бірінші басшыларын ротациялауды жүргізеді;</w:t>
      </w:r>
    </w:p>
    <w:p>
      <w:pPr>
        <w:spacing w:after="0"/>
        <w:ind w:left="0"/>
        <w:jc w:val="both"/>
      </w:pPr>
      <w:r>
        <w:rPr>
          <w:rFonts w:ascii="Times New Roman"/>
          <w:b w:val="false"/>
          <w:i w:val="false"/>
          <w:color w:val="000000"/>
          <w:sz w:val="28"/>
        </w:rPr>
        <w:t>
      32) тиісті әкімшілік-аумақтық бірлікте дене шынықтыру және спорт саласындағы нысаналы индикаторларға қол жеткізуді қамтамасыз етеді;</w:t>
      </w:r>
    </w:p>
    <w:p>
      <w:pPr>
        <w:spacing w:after="0"/>
        <w:ind w:left="0"/>
        <w:jc w:val="both"/>
      </w:pPr>
      <w:r>
        <w:rPr>
          <w:rFonts w:ascii="Times New Roman"/>
          <w:b w:val="false"/>
          <w:i w:val="false"/>
          <w:color w:val="000000"/>
          <w:sz w:val="28"/>
        </w:rPr>
        <w:t>
      33)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p>
    <w:bookmarkStart w:name="z26" w:id="23"/>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3"/>
    <w:bookmarkStart w:name="z27" w:id="24"/>
    <w:p>
      <w:pPr>
        <w:spacing w:after="0"/>
        <w:ind w:left="0"/>
        <w:jc w:val="both"/>
      </w:pPr>
      <w:r>
        <w:rPr>
          <w:rFonts w:ascii="Times New Roman"/>
          <w:b w:val="false"/>
          <w:i w:val="false"/>
          <w:color w:val="000000"/>
          <w:sz w:val="28"/>
        </w:rPr>
        <w:t>
      16. Басқарманы басқаруды басқарма басшысы жүзеге асырады, ол Басқармаға жүктелген міндеттердің орындалуына және өз өкілеттіктерін жүзеге асыруына дербес жауапты болады.</w:t>
      </w:r>
    </w:p>
    <w:bookmarkEnd w:id="24"/>
    <w:bookmarkStart w:name="z28" w:id="25"/>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қала әкімімен лауазымға тағайындалады және лауазымнан босатылады.</w:t>
      </w:r>
    </w:p>
    <w:bookmarkEnd w:id="25"/>
    <w:bookmarkStart w:name="z29" w:id="2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26"/>
    <w:bookmarkStart w:name="z30" w:id="27"/>
    <w:p>
      <w:pPr>
        <w:spacing w:after="0"/>
        <w:ind w:left="0"/>
        <w:jc w:val="both"/>
      </w:pPr>
      <w:r>
        <w:rPr>
          <w:rFonts w:ascii="Times New Roman"/>
          <w:b w:val="false"/>
          <w:i w:val="false"/>
          <w:color w:val="000000"/>
          <w:sz w:val="28"/>
        </w:rPr>
        <w:t>
      19. Басқарма басшысының өкілеттіктері:</w:t>
      </w:r>
    </w:p>
    <w:bookmarkEnd w:id="27"/>
    <w:p>
      <w:pPr>
        <w:spacing w:after="0"/>
        <w:ind w:left="0"/>
        <w:jc w:val="both"/>
      </w:pPr>
      <w:r>
        <w:rPr>
          <w:rFonts w:ascii="Times New Roman"/>
          <w:b w:val="false"/>
          <w:i w:val="false"/>
          <w:color w:val="000000"/>
          <w:sz w:val="28"/>
        </w:rPr>
        <w:t>
      1) Басқарманың қызметін ұйымдастырады және басқарады;</w:t>
      </w:r>
    </w:p>
    <w:p>
      <w:pPr>
        <w:spacing w:after="0"/>
        <w:ind w:left="0"/>
        <w:jc w:val="both"/>
      </w:pPr>
      <w:r>
        <w:rPr>
          <w:rFonts w:ascii="Times New Roman"/>
          <w:b w:val="false"/>
          <w:i w:val="false"/>
          <w:color w:val="000000"/>
          <w:sz w:val="28"/>
        </w:rPr>
        <w:t>
      2) қолданыстағы заңнамаларға сәйкес Басқарма қызметкерлерін, сондай-ақ, қарамағындағы ұйымдардың басшыларын және олардың орынбасарларын жұмысқа қабылдайды және жұмыстан босатады;</w:t>
      </w:r>
    </w:p>
    <w:p>
      <w:pPr>
        <w:spacing w:after="0"/>
        <w:ind w:left="0"/>
        <w:jc w:val="both"/>
      </w:pPr>
      <w:r>
        <w:rPr>
          <w:rFonts w:ascii="Times New Roman"/>
          <w:b w:val="false"/>
          <w:i w:val="false"/>
          <w:color w:val="000000"/>
          <w:sz w:val="28"/>
        </w:rPr>
        <w:t>
      3) қолданыстағы заңнамаларға сәйкес Басқарма қызметкерлерінің, Басқарманың қарамағындағы ұйымдардың басшыларының міндеттері мен уәкілеттіктерін анықтайды;</w:t>
      </w:r>
    </w:p>
    <w:p>
      <w:pPr>
        <w:spacing w:after="0"/>
        <w:ind w:left="0"/>
        <w:jc w:val="both"/>
      </w:pPr>
      <w:r>
        <w:rPr>
          <w:rFonts w:ascii="Times New Roman"/>
          <w:b w:val="false"/>
          <w:i w:val="false"/>
          <w:color w:val="000000"/>
          <w:sz w:val="28"/>
        </w:rPr>
        <w:t>
      4) Басқарманың жұмыс жоспарларын бекітеді;</w:t>
      </w:r>
    </w:p>
    <w:p>
      <w:pPr>
        <w:spacing w:after="0"/>
        <w:ind w:left="0"/>
        <w:jc w:val="both"/>
      </w:pPr>
      <w:r>
        <w:rPr>
          <w:rFonts w:ascii="Times New Roman"/>
          <w:b w:val="false"/>
          <w:i w:val="false"/>
          <w:color w:val="000000"/>
          <w:sz w:val="28"/>
        </w:rPr>
        <w:t>
      5) Басқарманың атынан әрекет етеді;</w:t>
      </w:r>
    </w:p>
    <w:p>
      <w:pPr>
        <w:spacing w:after="0"/>
        <w:ind w:left="0"/>
        <w:jc w:val="both"/>
      </w:pPr>
      <w:r>
        <w:rPr>
          <w:rFonts w:ascii="Times New Roman"/>
          <w:b w:val="false"/>
          <w:i w:val="false"/>
          <w:color w:val="000000"/>
          <w:sz w:val="28"/>
        </w:rPr>
        <w:t>
      6) сенімхаттар береді;</w:t>
      </w:r>
    </w:p>
    <w:p>
      <w:pPr>
        <w:spacing w:after="0"/>
        <w:ind w:left="0"/>
        <w:jc w:val="both"/>
      </w:pPr>
      <w:r>
        <w:rPr>
          <w:rFonts w:ascii="Times New Roman"/>
          <w:b w:val="false"/>
          <w:i w:val="false"/>
          <w:color w:val="000000"/>
          <w:sz w:val="28"/>
        </w:rPr>
        <w:t>
      7) өз уәкілеттігі шегінде барлық Басқарма қызметкерлеріне және қарамағындағы ұйымдардың басшыларына орындауға міндетті бұйрықтар шығарады, қызметтік құжаттарға қол қояды және нұсқаулар береді;</w:t>
      </w:r>
    </w:p>
    <w:p>
      <w:pPr>
        <w:spacing w:after="0"/>
        <w:ind w:left="0"/>
        <w:jc w:val="both"/>
      </w:pPr>
      <w:r>
        <w:rPr>
          <w:rFonts w:ascii="Times New Roman"/>
          <w:b w:val="false"/>
          <w:i w:val="false"/>
          <w:color w:val="000000"/>
          <w:sz w:val="28"/>
        </w:rPr>
        <w:t>
      8) Басқарма қызметкерлеріне, қарамағындағы ұйымдардың басшыларына Қазақстан Республикасының заңнамасында белгіленген тәртіпте сыйақы шараларын белгілейді және тәртіптік жаза қолдана алады;</w:t>
      </w:r>
    </w:p>
    <w:p>
      <w:pPr>
        <w:spacing w:after="0"/>
        <w:ind w:left="0"/>
        <w:jc w:val="both"/>
      </w:pPr>
      <w:r>
        <w:rPr>
          <w:rFonts w:ascii="Times New Roman"/>
          <w:b w:val="false"/>
          <w:i w:val="false"/>
          <w:color w:val="000000"/>
          <w:sz w:val="28"/>
        </w:rPr>
        <w:t>
      9) Басқарманың ішкі еңбек тәртібін бекітеді;</w:t>
      </w:r>
    </w:p>
    <w:p>
      <w:pPr>
        <w:spacing w:after="0"/>
        <w:ind w:left="0"/>
        <w:jc w:val="both"/>
      </w:pPr>
      <w:r>
        <w:rPr>
          <w:rFonts w:ascii="Times New Roman"/>
          <w:b w:val="false"/>
          <w:i w:val="false"/>
          <w:color w:val="000000"/>
          <w:sz w:val="28"/>
        </w:rPr>
        <w:t xml:space="preserve">
      10) Басқармада "Қазақстан Республикасының мемлекеттік қызметі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p>
    <w:p>
      <w:pPr>
        <w:spacing w:after="0"/>
        <w:ind w:left="0"/>
        <w:jc w:val="both"/>
      </w:pPr>
      <w:r>
        <w:rPr>
          <w:rFonts w:ascii="Times New Roman"/>
          <w:b w:val="false"/>
          <w:i w:val="false"/>
          <w:color w:val="000000"/>
          <w:sz w:val="28"/>
        </w:rPr>
        <w:t>
      11) азаматтарды жеке қабылдауды жүзеге асырады;</w:t>
      </w:r>
    </w:p>
    <w:p>
      <w:pPr>
        <w:spacing w:after="0"/>
        <w:ind w:left="0"/>
        <w:jc w:val="both"/>
      </w:pPr>
      <w:r>
        <w:rPr>
          <w:rFonts w:ascii="Times New Roman"/>
          <w:b w:val="false"/>
          <w:i w:val="false"/>
          <w:color w:val="000000"/>
          <w:sz w:val="28"/>
        </w:rPr>
        <w:t>
      12) сыбайлас жемқорлыққа қарсы іс-қимыл заңнамасының орындалуына дербес жауапты болады;</w:t>
      </w:r>
    </w:p>
    <w:p>
      <w:pPr>
        <w:spacing w:after="0"/>
        <w:ind w:left="0"/>
        <w:jc w:val="both"/>
      </w:pPr>
      <w:r>
        <w:rPr>
          <w:rFonts w:ascii="Times New Roman"/>
          <w:b w:val="false"/>
          <w:i w:val="false"/>
          <w:color w:val="000000"/>
          <w:sz w:val="28"/>
        </w:rPr>
        <w:t>
      13) Қазақстан Республикасының заңнамалық актілерде көзделген өкілеттіктерді жүзеге асырады.</w:t>
      </w:r>
    </w:p>
    <w:p>
      <w:pPr>
        <w:spacing w:after="0"/>
        <w:ind w:left="0"/>
        <w:jc w:val="both"/>
      </w:pPr>
      <w:r>
        <w:rPr>
          <w:rFonts w:ascii="Times New Roman"/>
          <w:b w:val="false"/>
          <w:i w:val="false"/>
          <w:color w:val="000000"/>
          <w:sz w:val="28"/>
        </w:rPr>
        <w:t>
      Басқарманың басшысы болмаған кезеңде оның өкілеттіктерін қолданыстағы заңнамаға сәйкес оны алмастыратын тұлға жүзеге асырады.</w:t>
      </w:r>
    </w:p>
    <w:bookmarkStart w:name="z31" w:id="28"/>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28"/>
    <w:bookmarkStart w:name="z32" w:id="29"/>
    <w:p>
      <w:pPr>
        <w:spacing w:after="0"/>
        <w:ind w:left="0"/>
        <w:jc w:val="left"/>
      </w:pPr>
      <w:r>
        <w:rPr>
          <w:rFonts w:ascii="Times New Roman"/>
          <w:b/>
          <w:i w:val="false"/>
          <w:color w:val="000000"/>
        </w:rPr>
        <w:t xml:space="preserve"> 4-тарау. Мемлекеттік органның мүлкі</w:t>
      </w:r>
    </w:p>
    <w:bookmarkEnd w:id="29"/>
    <w:bookmarkStart w:name="z33" w:id="30"/>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3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Қазақстан Республикасының Ұлттық Банкі өзіне бекітіліп берілген, өзінің балансында тұрған мүлікті иелену, пайдалану және оған билік ету құқығын Қазақстан Республикасының атынан дербес жүзеге асырады.</w:t>
      </w:r>
    </w:p>
    <w:bookmarkStart w:name="z34" w:id="31"/>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31"/>
    <w:bookmarkStart w:name="z35" w:id="32"/>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2"/>
    <w:bookmarkStart w:name="z36" w:id="33"/>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3"/>
    <w:bookmarkStart w:name="z37" w:id="34"/>
    <w:p>
      <w:pPr>
        <w:spacing w:after="0"/>
        <w:ind w:left="0"/>
        <w:jc w:val="both"/>
      </w:pPr>
      <w:r>
        <w:rPr>
          <w:rFonts w:ascii="Times New Roman"/>
          <w:b w:val="false"/>
          <w:i w:val="false"/>
          <w:color w:val="000000"/>
          <w:sz w:val="28"/>
        </w:rPr>
        <w:t>
      24. "Шымкент қаласының дене шынықтыру және спорт басқармасы" мемлекеттік мекемесін қайта ұйымдастыру және тарату Қазақстан Республикасының заңнамасына сәйкес жүзеге асырылады.</w:t>
      </w:r>
    </w:p>
    <w:bookmarkEnd w:id="34"/>
    <w:p>
      <w:pPr>
        <w:spacing w:after="0"/>
        <w:ind w:left="0"/>
        <w:jc w:val="both"/>
      </w:pPr>
      <w:r>
        <w:rPr>
          <w:rFonts w:ascii="Times New Roman"/>
          <w:b w:val="false"/>
          <w:i w:val="false"/>
          <w:color w:val="000000"/>
          <w:sz w:val="28"/>
        </w:rPr>
        <w:t>
      "Шымкент қаласының дене шынықтыру және спорт басқармасы" мемлекеттік мекемесінің қарамағындағы ұйымдардың тізбесі:</w:t>
      </w:r>
    </w:p>
    <w:p>
      <w:pPr>
        <w:spacing w:after="0"/>
        <w:ind w:left="0"/>
        <w:jc w:val="both"/>
      </w:pPr>
      <w:r>
        <w:rPr>
          <w:rFonts w:ascii="Times New Roman"/>
          <w:b w:val="false"/>
          <w:i w:val="false"/>
          <w:color w:val="000000"/>
          <w:sz w:val="28"/>
        </w:rPr>
        <w:t>
      1) Шымкент қаласының дене шынықтыру және спорт басқармасының "Шымкент қаласының жоғары спорт шеберлігі мектебі" коммуналдық мемлекеттік мекемесі;</w:t>
      </w:r>
    </w:p>
    <w:p>
      <w:pPr>
        <w:spacing w:after="0"/>
        <w:ind w:left="0"/>
        <w:jc w:val="both"/>
      </w:pPr>
      <w:r>
        <w:rPr>
          <w:rFonts w:ascii="Times New Roman"/>
          <w:b w:val="false"/>
          <w:i w:val="false"/>
          <w:color w:val="000000"/>
          <w:sz w:val="28"/>
        </w:rPr>
        <w:t>
      2) Шымкент қаласының дене шынықтыру және спорт басқармасының "Шымкент қаласының кешенді жоғары спорт шеберлігі мектебі" коммуналдық мемлекеттік мекемесі;</w:t>
      </w:r>
    </w:p>
    <w:p>
      <w:pPr>
        <w:spacing w:after="0"/>
        <w:ind w:left="0"/>
        <w:jc w:val="both"/>
      </w:pPr>
      <w:r>
        <w:rPr>
          <w:rFonts w:ascii="Times New Roman"/>
          <w:b w:val="false"/>
          <w:i w:val="false"/>
          <w:color w:val="000000"/>
          <w:sz w:val="28"/>
        </w:rPr>
        <w:t>
      3) Шымкент қаласының дене шынықтыру және спорт басқармасының "Шымкент қаласының Олимпиада резервін даярлау орталығы" коммуналдық мемлекеттiк мекемесi;</w:t>
      </w:r>
    </w:p>
    <w:p>
      <w:pPr>
        <w:spacing w:after="0"/>
        <w:ind w:left="0"/>
        <w:jc w:val="both"/>
      </w:pPr>
      <w:r>
        <w:rPr>
          <w:rFonts w:ascii="Times New Roman"/>
          <w:b w:val="false"/>
          <w:i w:val="false"/>
          <w:color w:val="000000"/>
          <w:sz w:val="28"/>
        </w:rPr>
        <w:t>
      4) Шымкент қаласының дене шынықтыру және спорт басқармасының "Шымкент қаласының № 1 олимпиада резервінің мамандандырылған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5) Шымкент қаласының дене шынықтыру және спорт басқармасының "Шымкент қаласының № 2 жеңіл атлетика мен велосипед спортынан олимпиада резервінің мамандандырылған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6) Шымкент қаласының дене шынықтыру және спорт басқармасының "Шымкент қаласының Ләззат Тәжиева атындағы № 4 олимпиада резервінің мамандандырылған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7) Шымкент қаласының дене шынықтыру және спорт басқармасының "Шымкент қаласының № 6 теннис түрлерінен олимпиада резервінің мамандандырылған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8) Шымкент қаласының дене шынықтыру және спорт басқармасының "Шымкент қаласының № 8 қысқы спорт түрлерінен олимпиада резервінің мамандандырылған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9) Шымкент қаласының дене шынықтыру және спорт басқармасының "Шымкент қаласының № 9 көркем гимнастикадан олимпиада резервінің мамандандырылған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10) Шымкент қаласының дене шынықтыру және спорт басқармасының "Шымкент қаласының № 10 күрес түрлерінен олимпиада резервінің мамандандырылған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11) Шымкент қаласының дене шынықтыру және спорт басқармасының "Шымкент қаласының № 11 көпсалалы мамандандырылған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12) Шымкент қаласының дене шынықтыру және спорт басқармасының "Шымкент қаласының № 12 балалар мен 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13) Шымкент қаласының дене шынықтыру және спорт басқармасының "Шымкент қаласының № 13 ойын түрлерінен балалар мен 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14) Шымкент қаласының дене шынықтыру және спорт басқармасының "Шымкент қаласының № 14 ату және ұқсас спорт түрлерінен олимпиада резервінің мамандандырылған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15) Шымкент қаласының дене шынықтыру және спорт басқармасының "Шымкент қаласының № 15 жекпе-жек түрлерінен кешенді олимпиада резервінің мамандандырылған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16) Шымкент қаласының дене шынықтыру және спорт басқармасының "Шымкент қаласының № 16 гимнастикадан олимпиада резервiнiң мамандандырылған балалар-жасөспiрiмдер спорт мектебi" коммуналдық мемлекеттік мекемесі;</w:t>
      </w:r>
    </w:p>
    <w:p>
      <w:pPr>
        <w:spacing w:after="0"/>
        <w:ind w:left="0"/>
        <w:jc w:val="both"/>
      </w:pPr>
      <w:r>
        <w:rPr>
          <w:rFonts w:ascii="Times New Roman"/>
          <w:b w:val="false"/>
          <w:i w:val="false"/>
          <w:color w:val="000000"/>
          <w:sz w:val="28"/>
        </w:rPr>
        <w:t>
      17) Шымкент қаласының дене шынықтыру және спорт басқармасының "Шымкент қаласының № 17 футболдан олимпиада резервiнің мамандандырылған балалар-жасөспiрiмдер спорт мектебi" коммуналдық мемлекеттік мекемесі;</w:t>
      </w:r>
    </w:p>
    <w:p>
      <w:pPr>
        <w:spacing w:after="0"/>
        <w:ind w:left="0"/>
        <w:jc w:val="both"/>
      </w:pPr>
      <w:r>
        <w:rPr>
          <w:rFonts w:ascii="Times New Roman"/>
          <w:b w:val="false"/>
          <w:i w:val="false"/>
          <w:color w:val="000000"/>
          <w:sz w:val="28"/>
        </w:rPr>
        <w:t>
      18) Шымкент қаласының дене шынықтыру және спорт басқармасының "Шымкент қаласының № 18 олимпиада резервiнiң мамандандырылған балалар-жасөспiрiмдер спорт мектебi" коммуналдық мемлекеттік мекемесі;</w:t>
      </w:r>
    </w:p>
    <w:p>
      <w:pPr>
        <w:spacing w:after="0"/>
        <w:ind w:left="0"/>
        <w:jc w:val="both"/>
      </w:pPr>
      <w:r>
        <w:rPr>
          <w:rFonts w:ascii="Times New Roman"/>
          <w:b w:val="false"/>
          <w:i w:val="false"/>
          <w:color w:val="000000"/>
          <w:sz w:val="28"/>
        </w:rPr>
        <w:t>
      19) Шымкент қаласының дене шынықтыру және спорт басқармасының "Шымкент қаласының № 19 мүгедектігі бар адамдарға арналған спорт мектебі" коммуналдық мемлекеттік мекемесі;</w:t>
      </w:r>
    </w:p>
    <w:p>
      <w:pPr>
        <w:spacing w:after="0"/>
        <w:ind w:left="0"/>
        <w:jc w:val="both"/>
      </w:pPr>
      <w:r>
        <w:rPr>
          <w:rFonts w:ascii="Times New Roman"/>
          <w:b w:val="false"/>
          <w:i w:val="false"/>
          <w:color w:val="000000"/>
          <w:sz w:val="28"/>
        </w:rPr>
        <w:t>
      20) Шымкент қаласының дене шынықтыру және спорт басқармасының "Шымкент қаласының № 20 ауыр атлетикадан балалар-жасөспiрiмдер спорт мектебi" коммуналдық мемлекеттік мекемесі;</w:t>
      </w:r>
    </w:p>
    <w:p>
      <w:pPr>
        <w:spacing w:after="0"/>
        <w:ind w:left="0"/>
        <w:jc w:val="both"/>
      </w:pPr>
      <w:r>
        <w:rPr>
          <w:rFonts w:ascii="Times New Roman"/>
          <w:b w:val="false"/>
          <w:i w:val="false"/>
          <w:color w:val="000000"/>
          <w:sz w:val="28"/>
        </w:rPr>
        <w:t>
      21) Шымкент қаласының дене шынықтыру және спорт басқармасының "Шымкент қаласының ұлттық және ат спорт түрлері бойынша кешенді спорт клубы" коммуналдық мемлекеттік мекемесі;</w:t>
      </w:r>
    </w:p>
    <w:p>
      <w:pPr>
        <w:spacing w:after="0"/>
        <w:ind w:left="0"/>
        <w:jc w:val="both"/>
      </w:pPr>
      <w:r>
        <w:rPr>
          <w:rFonts w:ascii="Times New Roman"/>
          <w:b w:val="false"/>
          <w:i w:val="false"/>
          <w:color w:val="000000"/>
          <w:sz w:val="28"/>
        </w:rPr>
        <w:t>
      22) Шымкент қаласының дене шынықтыру және спорт басқармасының "Шымкент кәсіпқой бокс түрлері клубы" коммуналдық мемлекеттік мекемесі;</w:t>
      </w:r>
    </w:p>
    <w:p>
      <w:pPr>
        <w:spacing w:after="0"/>
        <w:ind w:left="0"/>
        <w:jc w:val="both"/>
      </w:pPr>
      <w:r>
        <w:rPr>
          <w:rFonts w:ascii="Times New Roman"/>
          <w:b w:val="false"/>
          <w:i w:val="false"/>
          <w:color w:val="000000"/>
          <w:sz w:val="28"/>
        </w:rPr>
        <w:t>
      23) Шымкент қаласының дене шынықтыру және спорт басқармасының "Оңтүстік" футбол академиясы – спорт клубы" коммуналдық мемлекеттік мекемесі;</w:t>
      </w:r>
    </w:p>
    <w:p>
      <w:pPr>
        <w:spacing w:after="0"/>
        <w:ind w:left="0"/>
        <w:jc w:val="both"/>
      </w:pPr>
      <w:r>
        <w:rPr>
          <w:rFonts w:ascii="Times New Roman"/>
          <w:b w:val="false"/>
          <w:i w:val="false"/>
          <w:color w:val="000000"/>
          <w:sz w:val="28"/>
        </w:rPr>
        <w:t>
      24) Шымкент қаласының дене шынықтыру және спорт басқармасының "Шымкент" ойын түрлерінен спорт клубы" коммуналдық мемлекеттік мекемесі;</w:t>
      </w:r>
    </w:p>
    <w:p>
      <w:pPr>
        <w:spacing w:after="0"/>
        <w:ind w:left="0"/>
        <w:jc w:val="both"/>
      </w:pPr>
      <w:r>
        <w:rPr>
          <w:rFonts w:ascii="Times New Roman"/>
          <w:b w:val="false"/>
          <w:i w:val="false"/>
          <w:color w:val="000000"/>
          <w:sz w:val="28"/>
        </w:rPr>
        <w:t>
      25) Шымкент қаласының дене шынықтыру және спорт басқармасының "Шымкент қаласының дене шынықтыруды дамыту және іс-шараларды өткізу дирекциясы" коммуналдық мемлекеттік мекемесі;</w:t>
      </w:r>
    </w:p>
    <w:p>
      <w:pPr>
        <w:spacing w:after="0"/>
        <w:ind w:left="0"/>
        <w:jc w:val="both"/>
      </w:pPr>
      <w:r>
        <w:rPr>
          <w:rFonts w:ascii="Times New Roman"/>
          <w:b w:val="false"/>
          <w:i w:val="false"/>
          <w:color w:val="000000"/>
          <w:sz w:val="28"/>
        </w:rPr>
        <w:t>
      26) Шымкент қаласының дене шынықтыру және спорт басқармасының "Шымкент қаласының дәрігерлік-дене шынықтыру диспансері" коммуналдық мемлекеттік мекемесі;</w:t>
      </w:r>
    </w:p>
    <w:p>
      <w:pPr>
        <w:spacing w:after="0"/>
        <w:ind w:left="0"/>
        <w:jc w:val="both"/>
      </w:pPr>
      <w:r>
        <w:rPr>
          <w:rFonts w:ascii="Times New Roman"/>
          <w:b w:val="false"/>
          <w:i w:val="false"/>
          <w:color w:val="000000"/>
          <w:sz w:val="28"/>
        </w:rPr>
        <w:t>
      27) Шымкент қаласының дене шынықтыру және спорт басқармасының "Шымкент қаласының спорт ғимараттары дирекциясы" мемлекеттiк коммуналдық қазыналық кәсіпорын;</w:t>
      </w:r>
    </w:p>
    <w:p>
      <w:pPr>
        <w:spacing w:after="0"/>
        <w:ind w:left="0"/>
        <w:jc w:val="both"/>
      </w:pPr>
      <w:r>
        <w:rPr>
          <w:rFonts w:ascii="Times New Roman"/>
          <w:b w:val="false"/>
          <w:i w:val="false"/>
          <w:color w:val="000000"/>
          <w:sz w:val="28"/>
        </w:rPr>
        <w:t>
      28) Шымкент қаласының дене шынықтыру және спорт басқармасының "Орталық су-спорт кешені" мемлекеттiк коммуналдық қазыналық кәсіпорны;</w:t>
      </w:r>
    </w:p>
    <w:p>
      <w:pPr>
        <w:spacing w:after="0"/>
        <w:ind w:left="0"/>
        <w:jc w:val="both"/>
      </w:pPr>
      <w:r>
        <w:rPr>
          <w:rFonts w:ascii="Times New Roman"/>
          <w:b w:val="false"/>
          <w:i w:val="false"/>
          <w:color w:val="000000"/>
          <w:sz w:val="28"/>
        </w:rPr>
        <w:t>
      29) "Ордабасы" кәсіби футбол клубы" акционерлік қоғамы;</w:t>
      </w:r>
    </w:p>
    <w:p>
      <w:pPr>
        <w:spacing w:after="0"/>
        <w:ind w:left="0"/>
        <w:jc w:val="both"/>
      </w:pPr>
      <w:r>
        <w:rPr>
          <w:rFonts w:ascii="Times New Roman"/>
          <w:b w:val="false"/>
          <w:i w:val="false"/>
          <w:color w:val="000000"/>
          <w:sz w:val="28"/>
        </w:rPr>
        <w:t>
      30) Шымкент қаласының "Спорт сарайы" жауапкершілігі шектеулі серіктестігі.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