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a6bc2" w14:textId="09a6b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Кеген аудандық мәслихатының 2021 жылғы 13 қаңтарындағы № 47-157 "Кеген ауданының ауылдық округтерінің 2021-2023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Кеген аудандық мәслихатының 2021 жылғы 13 желтоқсандағы № 21-73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 Алматы облысы Кеген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Кеген аудандық мәслихатының "Кеген ауданының ауылдық округтерінің 2021-2023 жылдарға арналған бюджеттері туралы" 2021 жылғы 13 қаңтардағы № 47-157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5884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Кеген ауылдық округінің бюджеті тиісінше осы шешімнің 1, 2, 3-қосымшаларына сәйкес, оның ішінде 2021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115 149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35 607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79 542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138 649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23 500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23 500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23 500 мың теңге;"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2021-2023 жылдарға арналған Жалаңаш ауылдық округінің бюджеті тиісінше осы шешімнің 4, 5, 6-қосымшаларына сәйкес, оның ішінде 2021 жылға келесі көлемдерде бекітілсін: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52 215 мың теңге, оның ішінде: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15 234 мың теңге;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36 981 мың теңге, оның ішінде: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56 817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теңге, оның ішінде: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4 602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4 602 мың теңге, оның ішінде: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4 602 мың теңге;"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2021-2023 жылдарға арналған Жылысай ауылдық округінің бюджеті тиісінше осы шешімнің 7, 8, 9-қосымшаларына сәйкес, оның ішінде 2021 жылға келесі көлемдерде бекітілсін: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30 752 мың теңге, оның ішінде: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6 532 мың теңге;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24 220 мың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32 691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1 939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1 939 мың теңге, оның ішінде: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1 939 мың теңге;"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2021-2023 жылдарға арналған Қарабұлақ ауылдық округінің бюджеті тиісінше осы шешімнің 10, 11, 12-қосымшаларына сәйкес, оның ішінде 2021 жылға келесі көлемдерде бекітілсін: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57 838 мың теңге, оның ішінде: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5 516 мың теңге;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52 322 мың теңге, оның ішінде: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59 338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1 500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1 500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1 500 мың теңге;"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2021-2023 жылдарға арналған Қарқара ауылдық округінің бюджеті тиісінше осы шешімнің 13, 14, 15-қосымшаларына сәйкес, оның ішінде 2021 жылға келесі көлемдерде бекітілсін: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40 841 мың теңге, оның ішінде: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4 691 мың теңге; 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36 150 мың теңге, оның ішінде: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42 941 мың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2 100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2 100 мың теңге, оның ішінде: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2 100 мың теңге;"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2021-2023 жылдарға арналған Ұзынбұлақ ауылдық округінің бюджеті тиісінше осы шешімнің 16, 17, 18-қосымшаларына сәйкес, оның ішінде 2021 жылға келесі көлемдерде бекітілсін: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39 914 мың теңге, оның ішінде: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5 244 мың теңге; 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34 670 мың теңге, оның ішінде: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41 521 мың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1 607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1 607 мың теңге, оның ішінде: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1 607 мың теңге;"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2021-2023 жылдарға арналған Шырғанақ ауылдық округінің бюджеті тиісінше осы шешімнің 19, 20, 21-қосымшаларына сәйкес, оның ішінде 2021 жылға келесі көлемдерде бекітілсін: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кірістер 38 798 мың теңге, оның ішінде: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4 375 мың теңге; 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34 423 мың теңге, оның ішінде: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39 798 мың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1 000 мың теңге;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1 000 мың теңге, оның ішінде: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1 000 мың теңге;"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2021-2023 жылдарға арналған Тасашы ауылдық округінің бюджеті тиісінше осы шешімнің 22, 23, 24-қосымшаларына сәйкес, оның ішінде 2021 жылға келесі көлемдерде бекітілсін: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32 126 мың теңге, оның ішінде: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3 382 мың теңге; 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28 744 мың теңге, оның ішінде: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33 874 мың теңге;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1 748 мың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1 748 мың теңге, оның ішінде: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1 748 мың теңге;"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2021-2023 жылдарға арналған Бөлексаз ауылдық округінің бюджеті тиісінше осы шешімнің 25, 26, 27-қосымшаларына сәйкес, оның ішінде 2021 жылға келесі көлемдерде бекітілсін: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31 969 мың теңге, оның ішінде: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2 783 мың теңге; 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29 186 мың теңге, оның ішінде: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32 974 мың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1 005 мың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1 005 мың теңге, оның ішінде: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1 005 мың теңге;"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2021-2023 жылдарға арналған Тұйық ауылдық округінің бюджеті тиісінше осы шешімнің 28, 29, 30-қосымшаларына сәйкес, оның ішінде 2021 жылға келесі көлемдерде бекітілсін: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27 702 мың теңге, оның ішінде: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2 075 мың теңге; 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25 627 мың теңге, оның ішінде: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28 849 мың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1 147 мың теңге;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1 147 мың теңге, оның ішінде: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1 147 мың теңге;"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2021-2023 жылдарға арналған Саты ауылдық округінің бюджеті тиісінше осы шешімнің 31, 32, 33-қосымшаларына сәйкес, оның ішінде 2021 жылға келесі көлемдерде бекітілсін: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41 913 мың теңге, оның ішінде: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5 627 мың теңге; 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36 286 мың теңге, оның ішінде: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46 113 мың теңге;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4 200мың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4 200 мың теңге, оның ішінде: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4 200 мың теңге;"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2021-2023 жылдарға арналған Алғабас ауылдық округінің бюджеті тиісінше осы шешімнің 34, 35, 36-қосымшаларына сәйкес, оның ішінде 2021 жылға келесі көлемдерде бекітілсін: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29 983 мың теңге, оның ішінде: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2 956 мың теңге; 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27 027 мың теңге, оның ішінде: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31 083 мың теңге;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1 100 мың теңге;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1 100 мың теңге, оның ішінде: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1 100 мың теңге.".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енгізіледі.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Аудандың маслихаттың хатшысы       Т. Әлімбай</w:t>
      </w:r>
    </w:p>
    <w:bookmarkEnd w:id="2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ауданы маслихатының 2021 жылғы 13 желтоқсандағы № 21-73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2021 жылғы "13" қаңтардағы № 47-157 шешіміне 1-қосымша</w:t>
            </w:r>
          </w:p>
        </w:tc>
      </w:tr>
    </w:tbl>
    <w:bookmarkStart w:name="z232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Кеген ауылдық округінің бюджеті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2021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ауданы маслихатының 2021 жылғы 13 желтоқсандағы № 21-73 шешіміне 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2021 жылғы "13" қаңтардағы № 47-157 шешіміне 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2021 жылға арналған Жалаңаш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ауданы маслихатының 2021 жылғы 13 желтоқсандағы № 21-73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2021 жылғы "13" қаңтардағы № 47-157 шешіміне 7-қосымша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2021 жылға арналған Жылысай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ауданы маслихатының 2021 жылғы 08 желтоқсандағы № 21-73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2021 жылғы "13" қаңтардағы № 47-157 шешіміне 10-қосымша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2021 жылға арналған Қарабұлақ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ауданы маслихатының 2021 жылғы 13 желтоқсандағы № 21-73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2021 жылғы "13" қаңтардағы № 47-157 шешіміне 13-қосымша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арналған Қарқара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ауданы маслихатының 2021 жылғы 13 желтоқсандағы № 21-73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2021 жылғы "13" қаңтардағы № 47-157 шешіміне 16-қосымша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2021 жылға арналған Ұзынбұлақ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Сомасы,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ауданы маслихатының 2021 жылғы 13 желтоқсандағы № 21-73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2021 жылғы "13" қаңтардағы № 47-157 шешіміне 19-қосымша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2021 жылға арналған Шырғанақ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Сомасы,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2021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2021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ауданы маслихатының 2021 жылғы 13 желтоқсандағы № 21-73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2021 жылғы "13" қаңтардағы № 47-157 шешіміне 22-қосымша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2021 жылға арналған Тасашы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ауданы маслихатының 2021 жылғы 08 желтоқсандағы № 21-73 шешіміне 9-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2021 жылғы "13" қаңтардағы № 47-157 шешіміне 25-қосымша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2021 жылға арналған Бөлексаз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2021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ауданы маслихатының 2021 жылғы 13 желтоқсандағы № 21-73 шешіміне 10-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2021 жылғы "13" қаңтардағы № 47-157 шешіміне 28-қосымша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2021 жылға арналған Тұйық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ауданы маслихатының 2021 жылғы 13 желтоқсандағы № 21-73 шешіміне11-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2021 жылғы "13" қаңтардағы № 47-157 шешіміне 31-қосымша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2021 жылға арналған Саты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ауданы маслихатының 2021 жылғы 13 желтоқсандағы № 21-73 шешіміне 12-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2021 жылғы "13" қаңтардағы № 47-157 шешіміне 34-қосымша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арналған Алғабас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2021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