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92c729" w14:textId="a92c72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Көксу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Көксу аудандық мәслихатының 2021 жылғы 24 тамыздағы № 10-1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Көксу ауданы мәслихаты ШЕШТІ:</w:t>
      </w:r>
    </w:p>
    <w:bookmarkEnd w:id="0"/>
    <w:bookmarkStart w:name="z8" w:id="1"/>
    <w:p>
      <w:pPr>
        <w:spacing w:after="0"/>
        <w:ind w:left="0"/>
        <w:jc w:val="both"/>
      </w:pPr>
      <w:r>
        <w:rPr>
          <w:rFonts w:ascii="Times New Roman"/>
          <w:b w:val="false"/>
          <w:i w:val="false"/>
          <w:color w:val="000000"/>
          <w:sz w:val="28"/>
        </w:rPr>
        <w:t xml:space="preserve">
      1. Көксу ауданы бойынша 2021-2022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Көксу ауданы әкімінің жетекшілік ететін орынбасары Ұ. Досымбековке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кейін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Көксу ауданы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Досымбеков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мәслихатының 2021 жылғы 24 тамыздағы № 10-1 шешіміне қосымша</w:t>
            </w:r>
          </w:p>
        </w:tc>
      </w:tr>
    </w:tbl>
    <w:bookmarkStart w:name="z13" w:id="4"/>
    <w:p>
      <w:pPr>
        <w:spacing w:after="0"/>
        <w:ind w:left="0"/>
        <w:jc w:val="left"/>
      </w:pPr>
      <w:r>
        <w:rPr>
          <w:rFonts w:ascii="Times New Roman"/>
          <w:b/>
          <w:i w:val="false"/>
          <w:color w:val="000000"/>
        </w:rPr>
        <w:t xml:space="preserve"> Көксу ауданы бойынша 2021-2022 жылдарға арналған жайылымдарды басқару және оларды пайдалану жөніндегі жоспар</w:t>
      </w:r>
    </w:p>
    <w:bookmarkEnd w:id="4"/>
    <w:bookmarkStart w:name="z14" w:id="5"/>
    <w:p>
      <w:pPr>
        <w:spacing w:after="0"/>
        <w:ind w:left="0"/>
        <w:jc w:val="both"/>
      </w:pPr>
      <w:r>
        <w:rPr>
          <w:rFonts w:ascii="Times New Roman"/>
          <w:b w:val="false"/>
          <w:i w:val="false"/>
          <w:color w:val="000000"/>
          <w:sz w:val="28"/>
        </w:rPr>
        <w:t xml:space="preserve">
      Көксу ауданы бойынша 2021-2022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бұйрығына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6" w:id="7"/>
    <w:p>
      <w:pPr>
        <w:spacing w:after="0"/>
        <w:ind w:left="0"/>
        <w:jc w:val="both"/>
      </w:pPr>
      <w:r>
        <w:rPr>
          <w:rFonts w:ascii="Times New Roman"/>
          <w:b w:val="false"/>
          <w:i w:val="false"/>
          <w:color w:val="000000"/>
          <w:sz w:val="28"/>
        </w:rPr>
        <w:t>
      Жоспар:</w:t>
      </w:r>
    </w:p>
    <w:bookmarkEnd w:id="7"/>
    <w:bookmarkStart w:name="z17"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8"/>
    <w:bookmarkStart w:name="z18"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19"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0"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1"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2"/>
    <w:bookmarkStart w:name="z22"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3"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4"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5"/>
    <w:bookmarkStart w:name="z25" w:id="16"/>
    <w:p>
      <w:pPr>
        <w:spacing w:after="0"/>
        <w:ind w:left="0"/>
        <w:jc w:val="both"/>
      </w:pPr>
      <w:r>
        <w:rPr>
          <w:rFonts w:ascii="Times New Roman"/>
          <w:b w:val="false"/>
          <w:i w:val="false"/>
          <w:color w:val="000000"/>
          <w:sz w:val="28"/>
        </w:rPr>
        <w:t>
      Ауданның әкімшілік-аумақтық бөлінісі 10 ауылдық округтен, 34 ауылдық елді мекеннен тұрады.</w:t>
      </w:r>
    </w:p>
    <w:bookmarkEnd w:id="16"/>
    <w:bookmarkStart w:name="z26" w:id="17"/>
    <w:p>
      <w:pPr>
        <w:spacing w:after="0"/>
        <w:ind w:left="0"/>
        <w:jc w:val="both"/>
      </w:pPr>
      <w:r>
        <w:rPr>
          <w:rFonts w:ascii="Times New Roman"/>
          <w:b w:val="false"/>
          <w:i w:val="false"/>
          <w:color w:val="000000"/>
          <w:sz w:val="28"/>
        </w:rPr>
        <w:t>
      Көксу ауданының жалпы жерінің көлемі 706,7 мың гектар, оның ішінде жайылымдық жерлер 498,1 га.</w:t>
      </w:r>
    </w:p>
    <w:bookmarkEnd w:id="17"/>
    <w:bookmarkStart w:name="z27" w:id="18"/>
    <w:p>
      <w:pPr>
        <w:spacing w:after="0"/>
        <w:ind w:left="0"/>
        <w:jc w:val="both"/>
      </w:pPr>
      <w:r>
        <w:rPr>
          <w:rFonts w:ascii="Times New Roman"/>
          <w:b w:val="false"/>
          <w:i w:val="false"/>
          <w:color w:val="000000"/>
          <w:sz w:val="28"/>
        </w:rPr>
        <w:t>
      Жер санаттары бойынша келесідей бөлінеді:</w:t>
      </w:r>
    </w:p>
    <w:bookmarkEnd w:id="18"/>
    <w:bookmarkStart w:name="z28" w:id="19"/>
    <w:p>
      <w:pPr>
        <w:spacing w:after="0"/>
        <w:ind w:left="0"/>
        <w:jc w:val="both"/>
      </w:pPr>
      <w:r>
        <w:rPr>
          <w:rFonts w:ascii="Times New Roman"/>
          <w:b w:val="false"/>
          <w:i w:val="false"/>
          <w:color w:val="000000"/>
          <w:sz w:val="28"/>
        </w:rPr>
        <w:t>
      ауыл шаруашылығы нысанындағы жерлер 540,3 мың гектар;</w:t>
      </w:r>
    </w:p>
    <w:bookmarkEnd w:id="19"/>
    <w:bookmarkStart w:name="z29" w:id="20"/>
    <w:p>
      <w:pPr>
        <w:spacing w:after="0"/>
        <w:ind w:left="0"/>
        <w:jc w:val="both"/>
      </w:pPr>
      <w:r>
        <w:rPr>
          <w:rFonts w:ascii="Times New Roman"/>
          <w:b w:val="false"/>
          <w:i w:val="false"/>
          <w:color w:val="000000"/>
          <w:sz w:val="28"/>
        </w:rPr>
        <w:t>
      елді мекен жерлері 32,9 мың гектар;</w:t>
      </w:r>
    </w:p>
    <w:bookmarkEnd w:id="20"/>
    <w:bookmarkStart w:name="z30"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арналған өзге де жерлер - 2,3 мың гектар;</w:t>
      </w:r>
    </w:p>
    <w:bookmarkEnd w:id="21"/>
    <w:bookmarkStart w:name="z31" w:id="22"/>
    <w:p>
      <w:pPr>
        <w:spacing w:after="0"/>
        <w:ind w:left="0"/>
        <w:jc w:val="both"/>
      </w:pPr>
      <w:r>
        <w:rPr>
          <w:rFonts w:ascii="Times New Roman"/>
          <w:b w:val="false"/>
          <w:i w:val="false"/>
          <w:color w:val="000000"/>
          <w:sz w:val="28"/>
        </w:rPr>
        <w:t>
      орман қорының жерлері 14,0 мың гектар;</w:t>
      </w:r>
    </w:p>
    <w:bookmarkEnd w:id="22"/>
    <w:bookmarkStart w:name="z32" w:id="23"/>
    <w:p>
      <w:pPr>
        <w:spacing w:after="0"/>
        <w:ind w:left="0"/>
        <w:jc w:val="both"/>
      </w:pPr>
      <w:r>
        <w:rPr>
          <w:rFonts w:ascii="Times New Roman"/>
          <w:b w:val="false"/>
          <w:i w:val="false"/>
          <w:color w:val="000000"/>
          <w:sz w:val="28"/>
        </w:rPr>
        <w:t>
      су қорының жерлері 0,4 мың гектар;</w:t>
      </w:r>
    </w:p>
    <w:bookmarkEnd w:id="23"/>
    <w:bookmarkStart w:name="z33" w:id="24"/>
    <w:p>
      <w:pPr>
        <w:spacing w:after="0"/>
        <w:ind w:left="0"/>
        <w:jc w:val="both"/>
      </w:pPr>
      <w:r>
        <w:rPr>
          <w:rFonts w:ascii="Times New Roman"/>
          <w:b w:val="false"/>
          <w:i w:val="false"/>
          <w:color w:val="000000"/>
          <w:sz w:val="28"/>
        </w:rPr>
        <w:t>
      босалқы жер қоры 102,9 мың гектар.</w:t>
      </w:r>
    </w:p>
    <w:bookmarkEnd w:id="24"/>
    <w:bookmarkStart w:name="z34" w:id="25"/>
    <w:p>
      <w:pPr>
        <w:spacing w:after="0"/>
        <w:ind w:left="0"/>
        <w:jc w:val="both"/>
      </w:pPr>
      <w:r>
        <w:rPr>
          <w:rFonts w:ascii="Times New Roman"/>
          <w:b w:val="false"/>
          <w:i w:val="false"/>
          <w:color w:val="000000"/>
          <w:sz w:val="28"/>
        </w:rPr>
        <w:t>
      Көксу ауданының климаты континенталды. Жылдық жауын-шашын мөлшері жазық аймақтарда 150-260 мм, таулы аймақтарда 350-550 мм. Қаңтардың орташа температурасы -12-16°С, шілдеде +18+23°С.</w:t>
      </w:r>
    </w:p>
    <w:bookmarkEnd w:id="25"/>
    <w:bookmarkStart w:name="z35" w:id="26"/>
    <w:p>
      <w:pPr>
        <w:spacing w:after="0"/>
        <w:ind w:left="0"/>
        <w:jc w:val="both"/>
      </w:pPr>
      <w:r>
        <w:rPr>
          <w:rFonts w:ascii="Times New Roman"/>
          <w:b w:val="false"/>
          <w:i w:val="false"/>
          <w:color w:val="000000"/>
          <w:sz w:val="28"/>
        </w:rPr>
        <w:t>
      Жазық даласы жартылай шөлейтті сұры-қоңыр топырақтан, ал тау бөктері ашық-қоңыр, қара топырақтан тұрады.</w:t>
      </w:r>
    </w:p>
    <w:bookmarkEnd w:id="26"/>
    <w:bookmarkStart w:name="z36" w:id="27"/>
    <w:p>
      <w:pPr>
        <w:spacing w:after="0"/>
        <w:ind w:left="0"/>
        <w:jc w:val="both"/>
      </w:pPr>
      <w:r>
        <w:rPr>
          <w:rFonts w:ascii="Times New Roman"/>
          <w:b w:val="false"/>
          <w:i w:val="false"/>
          <w:color w:val="000000"/>
          <w:sz w:val="28"/>
        </w:rPr>
        <w:t>
      Аудан аумағында Көксу, Быжы, Жарлыөзек, Мұқыры, Мұқаншы өзендері ағып жатыр.</w:t>
      </w:r>
    </w:p>
    <w:bookmarkEnd w:id="27"/>
    <w:bookmarkStart w:name="z37" w:id="28"/>
    <w:p>
      <w:pPr>
        <w:spacing w:after="0"/>
        <w:ind w:left="0"/>
        <w:jc w:val="both"/>
      </w:pPr>
      <w:r>
        <w:rPr>
          <w:rFonts w:ascii="Times New Roman"/>
          <w:b w:val="false"/>
          <w:i w:val="false"/>
          <w:color w:val="000000"/>
          <w:sz w:val="28"/>
        </w:rPr>
        <w:t>
      Аудан аумағында өсімдіктердің 109 түрі тараған. Ең көп таралған үш тұқымдастар: дәнді, күрделі гүлділер және бұлдырлар.</w:t>
      </w:r>
    </w:p>
    <w:bookmarkEnd w:id="28"/>
    <w:bookmarkStart w:name="z38" w:id="29"/>
    <w:p>
      <w:pPr>
        <w:spacing w:after="0"/>
        <w:ind w:left="0"/>
        <w:jc w:val="both"/>
      </w:pPr>
      <w:r>
        <w:rPr>
          <w:rFonts w:ascii="Times New Roman"/>
          <w:b w:val="false"/>
          <w:i w:val="false"/>
          <w:color w:val="000000"/>
          <w:sz w:val="28"/>
        </w:rPr>
        <w:t>
      Жайылымдар азықтарының қоры жайылымдық кезеңде 180-210 күн ұзақтығымен пайдаланылады.</w:t>
      </w:r>
    </w:p>
    <w:bookmarkEnd w:id="29"/>
    <w:bookmarkStart w:name="z39" w:id="30"/>
    <w:p>
      <w:pPr>
        <w:spacing w:after="0"/>
        <w:ind w:left="0"/>
        <w:jc w:val="both"/>
      </w:pPr>
      <w:r>
        <w:rPr>
          <w:rFonts w:ascii="Times New Roman"/>
          <w:b w:val="false"/>
          <w:i w:val="false"/>
          <w:color w:val="000000"/>
          <w:sz w:val="28"/>
        </w:rPr>
        <w:t>
      Көксу ауданында 14 ветеринариялық станциялар, 14 қолдан ұрықтандыру пункті және 14 мал көмінділері жұмыс істейді.</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1-қосымша</w:t>
            </w:r>
          </w:p>
        </w:tc>
      </w:tr>
    </w:tbl>
    <w:bookmarkStart w:name="z41" w:id="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 орналасу схемасы (картасы</w:t>
      </w:r>
    </w:p>
    <w:bookmarkEnd w:id="31"/>
    <w:bookmarkStart w:name="z42"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2-қосымша</w:t>
            </w:r>
          </w:p>
        </w:tc>
      </w:tr>
    </w:tbl>
    <w:bookmarkStart w:name="z44" w:id="33"/>
    <w:p>
      <w:pPr>
        <w:spacing w:after="0"/>
        <w:ind w:left="0"/>
        <w:jc w:val="left"/>
      </w:pPr>
      <w:r>
        <w:rPr>
          <w:rFonts w:ascii="Times New Roman"/>
          <w:b/>
          <w:i w:val="false"/>
          <w:color w:val="000000"/>
        </w:rPr>
        <w:t xml:space="preserve"> Жайылым айналымдарының қолайлы схемасы</w:t>
      </w:r>
    </w:p>
    <w:bookmarkEnd w:id="33"/>
    <w:bookmarkStart w:name="z4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3-қосымша</w:t>
            </w:r>
          </w:p>
        </w:tc>
      </w:tr>
    </w:tbl>
    <w:bookmarkStart w:name="z47" w:id="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35"/>
    <w:bookmarkStart w:name="z4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7"/>
    <w:p>
      <w:pPr>
        <w:spacing w:after="0"/>
        <w:ind w:left="0"/>
        <w:jc w:val="both"/>
      </w:pPr>
      <w:r>
        <w:rPr>
          <w:rFonts w:ascii="Times New Roman"/>
          <w:b w:val="false"/>
          <w:i w:val="false"/>
          <w:color w:val="000000"/>
          <w:sz w:val="28"/>
        </w:rPr>
        <w:t xml:space="preserve">
       </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4-қосымша</w:t>
            </w:r>
          </w:p>
        </w:tc>
      </w:tr>
    </w:tbl>
    <w:bookmarkStart w:name="z51" w:id="38"/>
    <w:p>
      <w:pPr>
        <w:spacing w:after="0"/>
        <w:ind w:left="0"/>
        <w:jc w:val="left"/>
      </w:pPr>
      <w:r>
        <w:rPr>
          <w:rFonts w:ascii="Times New Roman"/>
          <w:b/>
          <w:i w:val="false"/>
          <w:color w:val="000000"/>
        </w:rPr>
        <w:t xml:space="preserve"> Жайылым пайдаланушылардың су тұтыну нормаларына сәйкес жасалған су көздеріне (көлдерге, өзендерге, тоғандарға, суғару немесе суландыру каналдарына, құбырлы құдықтарға) қол жеткізу схемасы</w:t>
      </w:r>
    </w:p>
    <w:bookmarkEnd w:id="38"/>
    <w:bookmarkStart w:name="z52"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0"/>
    <w:p>
      <w:pPr>
        <w:spacing w:after="0"/>
        <w:ind w:left="0"/>
        <w:jc w:val="both"/>
      </w:pPr>
      <w:r>
        <w:rPr>
          <w:rFonts w:ascii="Times New Roman"/>
          <w:b w:val="false"/>
          <w:i w:val="false"/>
          <w:color w:val="000000"/>
          <w:sz w:val="28"/>
        </w:rPr>
        <w:t xml:space="preserve">
       </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5-қосымша</w:t>
            </w:r>
          </w:p>
        </w:tc>
      </w:tr>
    </w:tbl>
    <w:bookmarkStart w:name="z55" w:id="4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1"/>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6-қосымша</w:t>
            </w:r>
          </w:p>
        </w:tc>
      </w:tr>
    </w:tbl>
    <w:bookmarkStart w:name="z58" w:id="43"/>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43"/>
    <w:bookmarkStart w:name="z5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2021-2022 жылдарға арналған жайылымдарды басқару және оларды пайдалану жөніндегі жоспарға 7-қосымша</w:t>
            </w:r>
          </w:p>
        </w:tc>
      </w:tr>
    </w:tbl>
    <w:bookmarkStart w:name="z61"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7"/>
        <w:gridCol w:w="2285"/>
        <w:gridCol w:w="2286"/>
        <w:gridCol w:w="2286"/>
        <w:gridCol w:w="2286"/>
      </w:tblGrid>
      <w:tr>
        <w:trPr>
          <w:trHeight w:val="30" w:hRule="atLeast"/>
        </w:trPr>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малдарды айдап шығару және жайылымдардан қайтару мерзімдер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6"/>
          <w:p>
            <w:pPr>
              <w:spacing w:after="20"/>
              <w:ind w:left="20"/>
              <w:jc w:val="both"/>
            </w:pPr>
            <w:r>
              <w:rPr>
                <w:rFonts w:ascii="Times New Roman"/>
                <w:b w:val="false"/>
                <w:i w:val="false"/>
                <w:color w:val="000000"/>
                <w:sz w:val="20"/>
              </w:rPr>
              <w:t>
Наурыз айының</w:t>
            </w:r>
            <w:r>
              <w:br/>
            </w:r>
            <w:r>
              <w:rPr>
                <w:rFonts w:ascii="Times New Roman"/>
                <w:b w:val="false"/>
                <w:i w:val="false"/>
                <w:color w:val="000000"/>
                <w:sz w:val="20"/>
              </w:rPr>
              <w:t>
</w:t>
            </w:r>
            <w:r>
              <w:rPr>
                <w:rFonts w:ascii="Times New Roman"/>
                <w:b w:val="false"/>
                <w:i w:val="false"/>
                <w:color w:val="000000"/>
                <w:sz w:val="20"/>
              </w:rPr>
              <w:t xml:space="preserve">І-ші он күндігі Мамыр айының </w:t>
            </w:r>
            <w:r>
              <w:br/>
            </w:r>
            <w:r>
              <w:rPr>
                <w:rFonts w:ascii="Times New Roman"/>
                <w:b w:val="false"/>
                <w:i w:val="false"/>
                <w:color w:val="000000"/>
                <w:sz w:val="20"/>
              </w:rPr>
              <w:t>
ІІ-ші он күндігі</w:t>
            </w:r>
          </w:p>
          <w:bookmarkEnd w:id="46"/>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7"/>
          <w:p>
            <w:pPr>
              <w:spacing w:after="20"/>
              <w:ind w:left="20"/>
              <w:jc w:val="both"/>
            </w:pPr>
            <w:r>
              <w:rPr>
                <w:rFonts w:ascii="Times New Roman"/>
                <w:b w:val="false"/>
                <w:i w:val="false"/>
                <w:color w:val="000000"/>
                <w:sz w:val="20"/>
              </w:rPr>
              <w:t xml:space="preserve">
Мамыр айының </w:t>
            </w:r>
            <w:r>
              <w:br/>
            </w:r>
            <w:r>
              <w:rPr>
                <w:rFonts w:ascii="Times New Roman"/>
                <w:b w:val="false"/>
                <w:i w:val="false"/>
                <w:color w:val="000000"/>
                <w:sz w:val="20"/>
              </w:rPr>
              <w:t>
</w:t>
            </w:r>
            <w:r>
              <w:rPr>
                <w:rFonts w:ascii="Times New Roman"/>
                <w:b w:val="false"/>
                <w:i w:val="false"/>
                <w:color w:val="000000"/>
                <w:sz w:val="20"/>
              </w:rPr>
              <w:t xml:space="preserve">ІІ-ші он күндігі Қазан айының </w:t>
            </w:r>
            <w:r>
              <w:br/>
            </w:r>
            <w:r>
              <w:rPr>
                <w:rFonts w:ascii="Times New Roman"/>
                <w:b w:val="false"/>
                <w:i w:val="false"/>
                <w:color w:val="000000"/>
                <w:sz w:val="20"/>
              </w:rPr>
              <w:t>
ІІ-ші он күндігі</w:t>
            </w:r>
          </w:p>
          <w:bookmarkEnd w:id="47"/>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8"/>
          <w:p>
            <w:pPr>
              <w:spacing w:after="20"/>
              <w:ind w:left="20"/>
              <w:jc w:val="both"/>
            </w:pPr>
            <w:r>
              <w:rPr>
                <w:rFonts w:ascii="Times New Roman"/>
                <w:b w:val="false"/>
                <w:i w:val="false"/>
                <w:color w:val="000000"/>
                <w:sz w:val="20"/>
              </w:rPr>
              <w:t xml:space="preserve">
Қазан айының </w:t>
            </w:r>
            <w:r>
              <w:br/>
            </w:r>
            <w:r>
              <w:rPr>
                <w:rFonts w:ascii="Times New Roman"/>
                <w:b w:val="false"/>
                <w:i w:val="false"/>
                <w:color w:val="000000"/>
                <w:sz w:val="20"/>
              </w:rPr>
              <w:t>
</w:t>
            </w:r>
            <w:r>
              <w:rPr>
                <w:rFonts w:ascii="Times New Roman"/>
                <w:b w:val="false"/>
                <w:i w:val="false"/>
                <w:color w:val="000000"/>
                <w:sz w:val="20"/>
              </w:rPr>
              <w:t xml:space="preserve">ІІ-ші он күндігі Қараша айының </w:t>
            </w:r>
            <w:r>
              <w:br/>
            </w:r>
            <w:r>
              <w:rPr>
                <w:rFonts w:ascii="Times New Roman"/>
                <w:b w:val="false"/>
                <w:i w:val="false"/>
                <w:color w:val="000000"/>
                <w:sz w:val="20"/>
              </w:rPr>
              <w:t>
ІІІ-ші он күндігі</w:t>
            </w:r>
          </w:p>
          <w:bookmarkEnd w:id="48"/>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49"/>
          <w:p>
            <w:pPr>
              <w:spacing w:after="20"/>
              <w:ind w:left="20"/>
              <w:jc w:val="both"/>
            </w:pPr>
            <w:r>
              <w:rPr>
                <w:rFonts w:ascii="Times New Roman"/>
                <w:b w:val="false"/>
                <w:i w:val="false"/>
                <w:color w:val="000000"/>
                <w:sz w:val="20"/>
              </w:rPr>
              <w:t xml:space="preserve">
Қараша айының </w:t>
            </w:r>
            <w:r>
              <w:br/>
            </w:r>
            <w:r>
              <w:rPr>
                <w:rFonts w:ascii="Times New Roman"/>
                <w:b w:val="false"/>
                <w:i w:val="false"/>
                <w:color w:val="000000"/>
                <w:sz w:val="20"/>
              </w:rPr>
              <w:t>
</w:t>
            </w:r>
            <w:r>
              <w:rPr>
                <w:rFonts w:ascii="Times New Roman"/>
                <w:b w:val="false"/>
                <w:i w:val="false"/>
                <w:color w:val="000000"/>
                <w:sz w:val="20"/>
              </w:rPr>
              <w:t xml:space="preserve">ІІІ-ші он күндігі Наурыз айының </w:t>
            </w:r>
            <w:r>
              <w:br/>
            </w:r>
            <w:r>
              <w:rPr>
                <w:rFonts w:ascii="Times New Roman"/>
                <w:b w:val="false"/>
                <w:i w:val="false"/>
                <w:color w:val="000000"/>
                <w:sz w:val="20"/>
              </w:rPr>
              <w:t>
ІІ-ші он күндігі</w:t>
            </w:r>
          </w:p>
          <w:bookmarkEnd w:id="49"/>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0"/>
          <w:p>
            <w:pPr>
              <w:spacing w:after="20"/>
              <w:ind w:left="20"/>
              <w:jc w:val="both"/>
            </w:pPr>
            <w:r>
              <w:rPr>
                <w:rFonts w:ascii="Times New Roman"/>
                <w:b w:val="false"/>
                <w:i w:val="false"/>
                <w:color w:val="000000"/>
                <w:sz w:val="20"/>
              </w:rPr>
              <w:t xml:space="preserve">
Наурыз айының </w:t>
            </w:r>
            <w:r>
              <w:br/>
            </w:r>
            <w:r>
              <w:rPr>
                <w:rFonts w:ascii="Times New Roman"/>
                <w:b w:val="false"/>
                <w:i w:val="false"/>
                <w:color w:val="000000"/>
                <w:sz w:val="20"/>
              </w:rPr>
              <w:t>
</w:t>
            </w:r>
            <w:r>
              <w:rPr>
                <w:rFonts w:ascii="Times New Roman"/>
                <w:b w:val="false"/>
                <w:i w:val="false"/>
                <w:color w:val="000000"/>
                <w:sz w:val="20"/>
              </w:rPr>
              <w:t>І-ші он күндігі Мамыр айының</w:t>
            </w:r>
            <w:r>
              <w:br/>
            </w:r>
            <w:r>
              <w:rPr>
                <w:rFonts w:ascii="Times New Roman"/>
                <w:b w:val="false"/>
                <w:i w:val="false"/>
                <w:color w:val="000000"/>
                <w:sz w:val="20"/>
              </w:rPr>
              <w:t>
ІІ-ші он күндігі</w:t>
            </w:r>
          </w:p>
          <w:bookmarkEnd w:id="50"/>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1"/>
          <w:p>
            <w:pPr>
              <w:spacing w:after="20"/>
              <w:ind w:left="20"/>
              <w:jc w:val="both"/>
            </w:pPr>
            <w:r>
              <w:rPr>
                <w:rFonts w:ascii="Times New Roman"/>
                <w:b w:val="false"/>
                <w:i w:val="false"/>
                <w:color w:val="000000"/>
                <w:sz w:val="20"/>
              </w:rPr>
              <w:t>
Мамыр айының</w:t>
            </w:r>
            <w:r>
              <w:br/>
            </w:r>
            <w:r>
              <w:rPr>
                <w:rFonts w:ascii="Times New Roman"/>
                <w:b w:val="false"/>
                <w:i w:val="false"/>
                <w:color w:val="000000"/>
                <w:sz w:val="20"/>
              </w:rPr>
              <w:t>
</w:t>
            </w:r>
            <w:r>
              <w:rPr>
                <w:rFonts w:ascii="Times New Roman"/>
                <w:b w:val="false"/>
                <w:i w:val="false"/>
                <w:color w:val="000000"/>
                <w:sz w:val="20"/>
              </w:rPr>
              <w:t xml:space="preserve">ІІ-ші он күндігі Қазан айының </w:t>
            </w:r>
            <w:r>
              <w:br/>
            </w:r>
            <w:r>
              <w:rPr>
                <w:rFonts w:ascii="Times New Roman"/>
                <w:b w:val="false"/>
                <w:i w:val="false"/>
                <w:color w:val="000000"/>
                <w:sz w:val="20"/>
              </w:rPr>
              <w:t>
ІІ-ші он күндігі</w:t>
            </w:r>
          </w:p>
          <w:bookmarkEnd w:id="51"/>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2"/>
          <w:p>
            <w:pPr>
              <w:spacing w:after="20"/>
              <w:ind w:left="20"/>
              <w:jc w:val="both"/>
            </w:pPr>
            <w:r>
              <w:rPr>
                <w:rFonts w:ascii="Times New Roman"/>
                <w:b w:val="false"/>
                <w:i w:val="false"/>
                <w:color w:val="000000"/>
                <w:sz w:val="20"/>
              </w:rPr>
              <w:t>
Қазан айының</w:t>
            </w:r>
            <w:r>
              <w:br/>
            </w:r>
            <w:r>
              <w:rPr>
                <w:rFonts w:ascii="Times New Roman"/>
                <w:b w:val="false"/>
                <w:i w:val="false"/>
                <w:color w:val="000000"/>
                <w:sz w:val="20"/>
              </w:rPr>
              <w:t>
</w:t>
            </w:r>
            <w:r>
              <w:rPr>
                <w:rFonts w:ascii="Times New Roman"/>
                <w:b w:val="false"/>
                <w:i w:val="false"/>
                <w:color w:val="000000"/>
                <w:sz w:val="20"/>
              </w:rPr>
              <w:t>ІІ-ші он күндігі Қараша айының</w:t>
            </w:r>
            <w:r>
              <w:br/>
            </w:r>
            <w:r>
              <w:rPr>
                <w:rFonts w:ascii="Times New Roman"/>
                <w:b w:val="false"/>
                <w:i w:val="false"/>
                <w:color w:val="000000"/>
                <w:sz w:val="20"/>
              </w:rPr>
              <w:t>
ІІІ-ші он күндігі</w:t>
            </w:r>
          </w:p>
          <w:bookmarkEnd w:id="52"/>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3"/>
          <w:p>
            <w:pPr>
              <w:spacing w:after="20"/>
              <w:ind w:left="20"/>
              <w:jc w:val="both"/>
            </w:pPr>
            <w:r>
              <w:rPr>
                <w:rFonts w:ascii="Times New Roman"/>
                <w:b w:val="false"/>
                <w:i w:val="false"/>
                <w:color w:val="000000"/>
                <w:sz w:val="20"/>
              </w:rPr>
              <w:t xml:space="preserve">
Қараша айының </w:t>
            </w:r>
            <w:r>
              <w:br/>
            </w:r>
            <w:r>
              <w:rPr>
                <w:rFonts w:ascii="Times New Roman"/>
                <w:b w:val="false"/>
                <w:i w:val="false"/>
                <w:color w:val="000000"/>
                <w:sz w:val="20"/>
              </w:rPr>
              <w:t>
</w:t>
            </w:r>
            <w:r>
              <w:rPr>
                <w:rFonts w:ascii="Times New Roman"/>
                <w:b w:val="false"/>
                <w:i w:val="false"/>
                <w:color w:val="000000"/>
                <w:sz w:val="20"/>
              </w:rPr>
              <w:t xml:space="preserve">ІІІ-ші он күндігі Наурыз айының </w:t>
            </w:r>
            <w:r>
              <w:br/>
            </w:r>
            <w:r>
              <w:rPr>
                <w:rFonts w:ascii="Times New Roman"/>
                <w:b w:val="false"/>
                <w:i w:val="false"/>
                <w:color w:val="000000"/>
                <w:sz w:val="20"/>
              </w:rPr>
              <w:t>
І-ші он күндігі</w:t>
            </w:r>
          </w:p>
          <w:bookmarkEnd w:id="53"/>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