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7569" w14:textId="e607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қалалар, ауылдар, кенттер, ауылдық округтер бюджеттерінің кірістері мен шығындарының болжамды көлемін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2021 жылғы 9 қарашадағы № 368 қаулысы. Күші жойылды - Жетісу облысы Қаратал ауданы әкімдігінің 2025 жылғы 16 қыркүйектегі № 426 қаулысымен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Қаратал ауданы әкімдігінің 16.09.2025 </w:t>
      </w:r>
      <w:r>
        <w:rPr>
          <w:rFonts w:ascii="Times New Roman"/>
          <w:b w:val="false"/>
          <w:i w:val="false"/>
          <w:color w:val="ff0000"/>
          <w:sz w:val="28"/>
        </w:rPr>
        <w:t>№ 426</w:t>
      </w:r>
      <w:r>
        <w:rPr>
          <w:rFonts w:ascii="Times New Roman"/>
          <w:b w:val="false"/>
          <w:i w:val="false"/>
          <w:color w:val="ff0000"/>
          <w:sz w:val="28"/>
        </w:rPr>
        <w:t xml:space="preserve"> қаулысымен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w:t>
      </w:r>
      <w:r>
        <w:rPr>
          <w:rFonts w:ascii="Times New Roman"/>
          <w:b w:val="false"/>
          <w:i w:val="false"/>
          <w:color w:val="000000"/>
          <w:sz w:val="28"/>
        </w:rPr>
        <w:t>№ 139</w:t>
      </w:r>
      <w:r>
        <w:rPr>
          <w:rFonts w:ascii="Times New Roman"/>
          <w:b w:val="false"/>
          <w:i w:val="false"/>
          <w:color w:val="000000"/>
          <w:sz w:val="28"/>
        </w:rPr>
        <w:t xml:space="preserve"> бұйрығына сәйкес, Қаратал ауданының әкімдігі ҚАУЛЫ ЕТЕДІ:</w:t>
      </w:r>
    </w:p>
    <w:bookmarkStart w:name="z8" w:id="1"/>
    <w:p>
      <w:pPr>
        <w:spacing w:after="0"/>
        <w:ind w:left="0"/>
        <w:jc w:val="both"/>
      </w:pPr>
      <w:r>
        <w:rPr>
          <w:rFonts w:ascii="Times New Roman"/>
          <w:b w:val="false"/>
          <w:i w:val="false"/>
          <w:color w:val="000000"/>
          <w:sz w:val="28"/>
        </w:rPr>
        <w:t>
      1. Аудандық маңызы бар қалалар, ауылдар, кенттер, ауылдық округтер бюджеттерінің кірістері мен шығындарының болжамды көлемін есептеу қағидасы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9" w:id="2"/>
    <w:p>
      <w:pPr>
        <w:spacing w:after="0"/>
        <w:ind w:left="0"/>
        <w:jc w:val="both"/>
      </w:pPr>
      <w:r>
        <w:rPr>
          <w:rFonts w:ascii="Times New Roman"/>
          <w:b w:val="false"/>
          <w:i w:val="false"/>
          <w:color w:val="000000"/>
          <w:sz w:val="28"/>
        </w:rPr>
        <w:t>
      2. "Қаратал ауданының экономика және бюджеттік жоспарлау бөлімі" мемлекеттік мекемесі осы қаулыдан туындайтын қажетті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аудан әкімінің орынбасары Ж.Ш. Тасыбаевқа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2021 жылғы "__"__________ № ____ қаулысына қосымша</w:t>
            </w:r>
          </w:p>
        </w:tc>
      </w:tr>
    </w:tbl>
    <w:bookmarkStart w:name="z14" w:id="5"/>
    <w:p>
      <w:pPr>
        <w:spacing w:after="0"/>
        <w:ind w:left="0"/>
        <w:jc w:val="left"/>
      </w:pPr>
      <w:r>
        <w:rPr>
          <w:rFonts w:ascii="Times New Roman"/>
          <w:b/>
          <w:i w:val="false"/>
          <w:color w:val="000000"/>
        </w:rPr>
        <w:t xml:space="preserve"> Аудандық маңызы бар қалалар, ауылдар, кенттер, ауылдық округтер бюджеттерінің кірістері мен шығындарының болжамды көлемін есептеу қағидасы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аудандық маңызы бар қалалар, ауылдар, кенттер, ауылдық округтер бюджеттерінің кірістері мен шығындарының болжамды көлемін есептеу қағидасы (бұдан әрі – Қағида) Қазақстан Республикасының 2008 жылғы 4 желтоқсандағы Бюджет кодексінің (бұдан әрі – Бюджет кодексі)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аудандық маңызы бар қалалар, ауылдар, кенттер, ауылдық округтер бюджеттерінің кірістері мен шығындарының болжамды көлемін есептеу кезінде қолданылады.</w:t>
      </w:r>
    </w:p>
    <w:bookmarkEnd w:id="7"/>
    <w:bookmarkStart w:name="z17" w:id="8"/>
    <w:p>
      <w:pPr>
        <w:spacing w:after="0"/>
        <w:ind w:left="0"/>
        <w:jc w:val="left"/>
      </w:pPr>
      <w:r>
        <w:rPr>
          <w:rFonts w:ascii="Times New Roman"/>
          <w:b/>
          <w:i w:val="false"/>
          <w:color w:val="000000"/>
        </w:rPr>
        <w:t xml:space="preserve"> 2-тарау. Аудандық маңызы бар қалалар, ауылдар, кенттер, ауылдық округтер бюджеттерінің кірістерінің болжамды көлемін айқындау</w:t>
      </w:r>
    </w:p>
    <w:bookmarkEnd w:id="8"/>
    <w:bookmarkStart w:name="z18" w:id="9"/>
    <w:p>
      <w:pPr>
        <w:spacing w:after="0"/>
        <w:ind w:left="0"/>
        <w:jc w:val="both"/>
      </w:pPr>
      <w:r>
        <w:rPr>
          <w:rFonts w:ascii="Times New Roman"/>
          <w:b w:val="false"/>
          <w:i w:val="false"/>
          <w:color w:val="000000"/>
          <w:sz w:val="28"/>
        </w:rPr>
        <w:t xml:space="preserve">
      2. Аудандық маңызы бар қалалар, ауылдар, кенттер, ауылдық округтер бюджеттерінің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9"/>
    <w:bookmarkStart w:name="z19" w:id="10"/>
    <w:p>
      <w:pPr>
        <w:spacing w:after="0"/>
        <w:ind w:left="0"/>
        <w:jc w:val="left"/>
      </w:pPr>
      <w:r>
        <w:rPr>
          <w:rFonts w:ascii="Times New Roman"/>
          <w:b/>
          <w:i w:val="false"/>
          <w:color w:val="000000"/>
        </w:rPr>
        <w:t xml:space="preserve"> 3-тарау. Аудандық маңызы бар қалалар, ауылдар, кенттер, ауылдық округтер бюджеттерінің шығындарының болжамды көлемін айқындау</w:t>
      </w:r>
    </w:p>
    <w:bookmarkEnd w:id="10"/>
    <w:bookmarkStart w:name="z20" w:id="11"/>
    <w:p>
      <w:pPr>
        <w:spacing w:after="0"/>
        <w:ind w:left="0"/>
        <w:jc w:val="both"/>
      </w:pPr>
      <w:r>
        <w:rPr>
          <w:rFonts w:ascii="Times New Roman"/>
          <w:b w:val="false"/>
          <w:i w:val="false"/>
          <w:color w:val="000000"/>
          <w:sz w:val="28"/>
        </w:rPr>
        <w:t xml:space="preserve">
      3. Аудандық маңызы бар қалалар, ауылдар, кенттер, ауылдық округтер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1"/>
    <w:bookmarkStart w:name="z21"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22" w:id="13"/>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3"/>
    <w:bookmarkStart w:name="z23" w:id="14"/>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End w:id="14"/>
    <w:bookmarkStart w:name="z24" w:id="15"/>
    <w:p>
      <w:pPr>
        <w:spacing w:after="0"/>
        <w:ind w:left="0"/>
        <w:jc w:val="left"/>
      </w:pPr>
      <w:r>
        <w:rPr>
          <w:rFonts w:ascii="Times New Roman"/>
          <w:b/>
          <w:i w:val="false"/>
          <w:color w:val="000000"/>
        </w:rPr>
        <w:t xml:space="preserve"> 4-тарау. Аудандық маңызы бар қалалар, ауылдар, кенттер, ауылдық округтер бюджеттерінің ағымдағы шығындарының болжамды көлемін есептеу</w:t>
      </w:r>
    </w:p>
    <w:bookmarkEnd w:id="15"/>
    <w:bookmarkStart w:name="z25" w:id="16"/>
    <w:p>
      <w:pPr>
        <w:spacing w:after="0"/>
        <w:ind w:left="0"/>
        <w:jc w:val="both"/>
      </w:pPr>
      <w:r>
        <w:rPr>
          <w:rFonts w:ascii="Times New Roman"/>
          <w:b w:val="false"/>
          <w:i w:val="false"/>
          <w:color w:val="000000"/>
          <w:sz w:val="28"/>
        </w:rPr>
        <w:t>
      4. Ағымдағы шығындарды есептеу үшін тұтастай аудандық маңызы бар қалалар, ауылдар, кенттер, ауылдық округтер бюджеттері бойынша ағымдағы шығындардың болжамды көлемі айқындалады.</w:t>
      </w:r>
    </w:p>
    <w:bookmarkEnd w:id="16"/>
    <w:bookmarkStart w:name="z26" w:id="17"/>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ағымдағы шығындарының болжамды көлемін айқындау кезінде мыналар ескеріледі:</w:t>
      </w:r>
    </w:p>
    <w:bookmarkEnd w:id="17"/>
    <w:bookmarkStart w:name="z27" w:id="18"/>
    <w:p>
      <w:pPr>
        <w:spacing w:after="0"/>
        <w:ind w:left="0"/>
        <w:jc w:val="both"/>
      </w:pPr>
      <w:r>
        <w:rPr>
          <w:rFonts w:ascii="Times New Roman"/>
          <w:b w:val="false"/>
          <w:i w:val="false"/>
          <w:color w:val="000000"/>
          <w:sz w:val="28"/>
        </w:rPr>
        <w:t>
      1) облыстың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bookmarkEnd w:id="18"/>
    <w:bookmarkStart w:name="z28" w:id="19"/>
    <w:p>
      <w:pPr>
        <w:spacing w:after="0"/>
        <w:ind w:left="0"/>
        <w:jc w:val="both"/>
      </w:pPr>
      <w:r>
        <w:rPr>
          <w:rFonts w:ascii="Times New Roman"/>
          <w:b w:val="false"/>
          <w:i w:val="false"/>
          <w:color w:val="000000"/>
          <w:sz w:val="28"/>
        </w:rPr>
        <w:t>
      2) аудандық маңызы бар қалалар, ауылдар, кенттер,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bookmarkEnd w:id="19"/>
    <w:bookmarkStart w:name="z29" w:id="20"/>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30" w:id="21"/>
    <w:p>
      <w:pPr>
        <w:spacing w:after="0"/>
        <w:ind w:left="0"/>
        <w:jc w:val="both"/>
      </w:pPr>
      <w:r>
        <w:rPr>
          <w:rFonts w:ascii="Times New Roman"/>
          <w:b w:val="false"/>
          <w:i w:val="false"/>
          <w:color w:val="000000"/>
          <w:sz w:val="28"/>
        </w:rPr>
        <w:t xml:space="preserve">
      4) бұрын ағымдағы нысаналы трансферттер есебінен қаржыландырылған тұрақты сипаттағы шығындар; </w:t>
      </w:r>
    </w:p>
    <w:bookmarkEnd w:id="21"/>
    <w:bookmarkStart w:name="z31" w:id="22"/>
    <w:p>
      <w:pPr>
        <w:spacing w:after="0"/>
        <w:ind w:left="0"/>
        <w:jc w:val="both"/>
      </w:pPr>
      <w:r>
        <w:rPr>
          <w:rFonts w:ascii="Times New Roman"/>
          <w:b w:val="false"/>
          <w:i w:val="false"/>
          <w:color w:val="000000"/>
          <w:sz w:val="28"/>
        </w:rPr>
        <w:t>
      5) аудандық маңызы бар қалалар, ауылдар, кенттер,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2"/>
    <w:bookmarkStart w:name="z32" w:id="23"/>
    <w:p>
      <w:pPr>
        <w:spacing w:after="0"/>
        <w:ind w:left="0"/>
        <w:jc w:val="both"/>
      </w:pPr>
      <w:r>
        <w:rPr>
          <w:rFonts w:ascii="Times New Roman"/>
          <w:b w:val="false"/>
          <w:i w:val="false"/>
          <w:color w:val="000000"/>
          <w:sz w:val="28"/>
        </w:rPr>
        <w:t>
      6. Аудандық маңызы бар қалалар, ауылдар, кенттер,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аудандық маңызы бар қалалар, ауылдар, кенттер, ауылдық округтер бюджеттерінің бойынша ағымдағы шығындардың болжамды көлемі есептелген соң абсолютті сомалармен қосылады.</w:t>
      </w:r>
    </w:p>
    <w:bookmarkEnd w:id="23"/>
    <w:bookmarkStart w:name="z33" w:id="24"/>
    <w:p>
      <w:pPr>
        <w:spacing w:after="0"/>
        <w:ind w:left="0"/>
        <w:jc w:val="both"/>
      </w:pPr>
      <w:r>
        <w:rPr>
          <w:rFonts w:ascii="Times New Roman"/>
          <w:b w:val="false"/>
          <w:i w:val="false"/>
          <w:color w:val="000000"/>
          <w:sz w:val="28"/>
        </w:rPr>
        <w:t>
      7. Аудандық маңызы бар қалалар, ауылдар, кенттер,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24"/>
    <w:bookmarkStart w:name="z34" w:id="25"/>
    <w:p>
      <w:pPr>
        <w:spacing w:after="0"/>
        <w:ind w:left="0"/>
        <w:jc w:val="both"/>
      </w:pPr>
      <w:r>
        <w:rPr>
          <w:rFonts w:ascii="Times New Roman"/>
          <w:b w:val="false"/>
          <w:i w:val="false"/>
          <w:color w:val="000000"/>
          <w:sz w:val="28"/>
        </w:rPr>
        <w:t xml:space="preserve">
      8. Аудандық маңызы бар қалалар, ауылдар, кенттер, ауылдық округтер бюджеттерінің ағымдағы шығындарының болжамды көлемін есептеу Бюджет кодексінің </w:t>
      </w:r>
      <w:r>
        <w:rPr>
          <w:rFonts w:ascii="Times New Roman"/>
          <w:b w:val="false"/>
          <w:i w:val="false"/>
          <w:color w:val="000000"/>
          <w:sz w:val="28"/>
        </w:rPr>
        <w:t>56-1-бабына</w:t>
      </w:r>
      <w:r>
        <w:rPr>
          <w:rFonts w:ascii="Times New Roman"/>
          <w:b w:val="false"/>
          <w:i w:val="false"/>
          <w:color w:val="000000"/>
          <w:sz w:val="28"/>
        </w:rPr>
        <w:t xml:space="preserve"> сәйкес осы Қағиданың қосымшасына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25"/>
    <w:bookmarkStart w:name="z35" w:id="26"/>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bookmarkEnd w:id="26"/>
    <w:bookmarkStart w:name="z36" w:id="27"/>
    <w:p>
      <w:pPr>
        <w:spacing w:after="0"/>
        <w:ind w:left="0"/>
        <w:jc w:val="both"/>
      </w:pPr>
      <w:r>
        <w:rPr>
          <w:rFonts w:ascii="Times New Roman"/>
          <w:b w:val="false"/>
          <w:i w:val="false"/>
          <w:color w:val="000000"/>
          <w:sz w:val="28"/>
        </w:rPr>
        <w:t xml:space="preserve">
      9. Жеке функционалдық кіші топ бойынша жекелеген аудандық маңызы бар қалалардың, ауылдардың, кенттердің, ауылдық округтердің ағымдағы шығындарын есептеу мынадай формула бойынша жүргізіледі: </w:t>
      </w:r>
    </w:p>
    <w:bookmarkEnd w:id="27"/>
    <w:bookmarkStart w:name="z37"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мұнда:</w:t>
      </w:r>
    </w:p>
    <w:bookmarkEnd w:id="29"/>
    <w:bookmarkStart w:name="z39" w:id="30"/>
    <w:p>
      <w:pPr>
        <w:spacing w:after="0"/>
        <w:ind w:left="0"/>
        <w:jc w:val="both"/>
      </w:pPr>
      <w:r>
        <w:rPr>
          <w:rFonts w:ascii="Times New Roman"/>
          <w:b w:val="false"/>
          <w:i w:val="false"/>
          <w:color w:val="000000"/>
          <w:sz w:val="28"/>
        </w:rPr>
        <w:t>
      АШіj – j функционалдық кіші тобы бойынша і-аудандық маңызы бар қалалардың, ауылдардың, кенттердің, ауылдық округтердің ағымдағы есептік шығындары;</w:t>
      </w:r>
    </w:p>
    <w:bookmarkEnd w:id="30"/>
    <w:bookmarkStart w:name="z40" w:id="31"/>
    <w:p>
      <w:pPr>
        <w:spacing w:after="0"/>
        <w:ind w:left="0"/>
        <w:jc w:val="both"/>
      </w:pPr>
      <w:r>
        <w:rPr>
          <w:rFonts w:ascii="Times New Roman"/>
          <w:b w:val="false"/>
          <w:i w:val="false"/>
          <w:color w:val="000000"/>
          <w:sz w:val="28"/>
        </w:rPr>
        <w:t>
      Шj – j функционалдық кіші тобы бойынша барлық аудандық маңызы бар қалалардың, ауылдардың, кенттердің, ауылдық округтердің жергілікті бюджеттері бойынша ағымдағы шығындарының жиынтық болжамды көлемі;</w:t>
      </w:r>
    </w:p>
    <w:bookmarkEnd w:id="31"/>
    <w:bookmarkStart w:name="z41" w:id="32"/>
    <w:p>
      <w:pPr>
        <w:spacing w:after="0"/>
        <w:ind w:left="0"/>
        <w:jc w:val="both"/>
      </w:pPr>
      <w:r>
        <w:rPr>
          <w:rFonts w:ascii="Times New Roman"/>
          <w:b w:val="false"/>
          <w:i w:val="false"/>
          <w:color w:val="000000"/>
          <w:sz w:val="28"/>
        </w:rPr>
        <w:t>
      Тіj – j функционалдық кіші тобы бойынша і-аудандық маңызы бар қалалардың, ауылдардың, кенттердің, ауылдық округтердің мемлекеттік қызметтерін тұтынушылардың саны;</w:t>
      </w:r>
    </w:p>
    <w:bookmarkEnd w:id="32"/>
    <w:bookmarkStart w:name="z42" w:id="33"/>
    <w:p>
      <w:pPr>
        <w:spacing w:after="0"/>
        <w:ind w:left="0"/>
        <w:jc w:val="both"/>
      </w:pPr>
      <w:r>
        <w:rPr>
          <w:rFonts w:ascii="Times New Roman"/>
          <w:b w:val="false"/>
          <w:i w:val="false"/>
          <w:color w:val="000000"/>
          <w:sz w:val="28"/>
        </w:rPr>
        <w:t>
      К1іj, ..., Кnіj – j функционалдық кіші тобы бойынша і-аудандық маңызы бар қалалардағы, ауылдардағы, кенттердегі,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bookmarkEnd w:id="33"/>
    <w:bookmarkStart w:name="z43" w:id="34"/>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34"/>
    <w:bookmarkStart w:name="z44" w:id="35"/>
    <w:p>
      <w:pPr>
        <w:spacing w:after="0"/>
        <w:ind w:left="0"/>
        <w:jc w:val="both"/>
      </w:pPr>
      <w:r>
        <w:rPr>
          <w:rFonts w:ascii="Times New Roman"/>
          <w:b w:val="false"/>
          <w:i w:val="false"/>
          <w:color w:val="000000"/>
          <w:sz w:val="28"/>
        </w:rPr>
        <w:t>
      1) урбандалу коэффициенті:</w:t>
      </w:r>
    </w:p>
    <w:bookmarkEnd w:id="35"/>
    <w:bookmarkStart w:name="z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мұнда:</w:t>
      </w:r>
    </w:p>
    <w:bookmarkEnd w:id="37"/>
    <w:bookmarkStart w:name="z47" w:id="38"/>
    <w:p>
      <w:pPr>
        <w:spacing w:after="0"/>
        <w:ind w:left="0"/>
        <w:jc w:val="both"/>
      </w:pPr>
      <w:r>
        <w:rPr>
          <w:rFonts w:ascii="Times New Roman"/>
          <w:b w:val="false"/>
          <w:i w:val="false"/>
          <w:color w:val="000000"/>
          <w:sz w:val="28"/>
        </w:rPr>
        <w:t>
      Халіқала – і-аудандық маңызы бар қала халқы санының болжамы;</w:t>
      </w:r>
    </w:p>
    <w:bookmarkEnd w:id="38"/>
    <w:bookmarkStart w:name="z48" w:id="39"/>
    <w:p>
      <w:pPr>
        <w:spacing w:after="0"/>
        <w:ind w:left="0"/>
        <w:jc w:val="both"/>
      </w:pPr>
      <w:r>
        <w:rPr>
          <w:rFonts w:ascii="Times New Roman"/>
          <w:b w:val="false"/>
          <w:i w:val="false"/>
          <w:color w:val="000000"/>
          <w:sz w:val="28"/>
        </w:rPr>
        <w:t>
      Халі – і-аудандық маңызы бар қалалардағы, ауылдардағы, кенттердегі, ауылдық округтердегі халық санының болжамы.</w:t>
      </w:r>
    </w:p>
    <w:bookmarkEnd w:id="39"/>
    <w:bookmarkStart w:name="z49" w:id="40"/>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bookmarkEnd w:id="40"/>
    <w:bookmarkStart w:name="z50" w:id="41"/>
    <w:p>
      <w:pPr>
        <w:spacing w:after="0"/>
        <w:ind w:left="0"/>
        <w:jc w:val="both"/>
      </w:pPr>
      <w:r>
        <w:rPr>
          <w:rFonts w:ascii="Times New Roman"/>
          <w:b w:val="false"/>
          <w:i w:val="false"/>
          <w:color w:val="000000"/>
          <w:sz w:val="28"/>
        </w:rPr>
        <w:t>
      2) қоныстандыру дисперсиялығының коэффициенті:</w:t>
      </w:r>
    </w:p>
    <w:bookmarkEnd w:id="41"/>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мұнда:</w:t>
      </w:r>
    </w:p>
    <w:bookmarkEnd w:id="43"/>
    <w:bookmarkStart w:name="z53" w:id="44"/>
    <w:p>
      <w:pPr>
        <w:spacing w:after="0"/>
        <w:ind w:left="0"/>
        <w:jc w:val="both"/>
      </w:pPr>
      <w:r>
        <w:rPr>
          <w:rFonts w:ascii="Times New Roman"/>
          <w:b w:val="false"/>
          <w:i w:val="false"/>
          <w:color w:val="000000"/>
          <w:sz w:val="28"/>
        </w:rPr>
        <w:t>
      Халікіш – халық саны 500 адамнан аз елді мекендерде тұратын і-аудандық маңызы бар қалалардың, ауылдардың, кенттердің, ауылдық округтердің халық санының болжамы;</w:t>
      </w:r>
    </w:p>
    <w:bookmarkEnd w:id="44"/>
    <w:bookmarkStart w:name="z54" w:id="45"/>
    <w:p>
      <w:pPr>
        <w:spacing w:after="0"/>
        <w:ind w:left="0"/>
        <w:jc w:val="both"/>
      </w:pPr>
      <w:r>
        <w:rPr>
          <w:rFonts w:ascii="Times New Roman"/>
          <w:b w:val="false"/>
          <w:i w:val="false"/>
          <w:color w:val="000000"/>
          <w:sz w:val="28"/>
        </w:rPr>
        <w:t>
      Халі – і-аудандық маңызы бар қалалар, ауылдар, кенттер, ауылдық округтер халқының жалпы санының болжамы.</w:t>
      </w:r>
    </w:p>
    <w:bookmarkEnd w:id="45"/>
    <w:bookmarkStart w:name="z55" w:id="46"/>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6"/>
    <w:bookmarkStart w:name="z56" w:id="47"/>
    <w:p>
      <w:pPr>
        <w:spacing w:after="0"/>
        <w:ind w:left="0"/>
        <w:jc w:val="both"/>
      </w:pPr>
      <w:r>
        <w:rPr>
          <w:rFonts w:ascii="Times New Roman"/>
          <w:b w:val="false"/>
          <w:i w:val="false"/>
          <w:color w:val="000000"/>
          <w:sz w:val="28"/>
        </w:rPr>
        <w:t>
      3) ауқым коэффициенті:</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мұнда:</w:t>
      </w:r>
    </w:p>
    <w:bookmarkEnd w:id="49"/>
    <w:bookmarkStart w:name="z59" w:id="50"/>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 санының орташа аудандық деңгейден ауытқуы есептелетін салмақ; </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bookmarkEnd w:id="52"/>
    <w:bookmarkStart w:name="z62" w:id="53"/>
    <w:p>
      <w:pPr>
        <w:spacing w:after="0"/>
        <w:ind w:left="0"/>
        <w:jc w:val="both"/>
      </w:pPr>
      <w:r>
        <w:rPr>
          <w:rFonts w:ascii="Times New Roman"/>
          <w:b w:val="false"/>
          <w:i w:val="false"/>
          <w:color w:val="000000"/>
          <w:sz w:val="28"/>
        </w:rPr>
        <w:t>
      Халi – і-аудандық маңызы бар қалалардың, ауылдардың, кенттердің, ауылдық округтердің халық санының болжамы;</w:t>
      </w:r>
    </w:p>
    <w:bookmarkEnd w:id="53"/>
    <w:bookmarkStart w:name="z63" w:id="54"/>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4"/>
    <w:bookmarkStart w:name="z64" w:id="55"/>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bookmarkEnd w:id="55"/>
    <w:bookmarkStart w:name="z6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7"/>
    <w:p>
      <w:pPr>
        <w:spacing w:after="0"/>
        <w:ind w:left="0"/>
        <w:jc w:val="both"/>
      </w:pPr>
      <w:r>
        <w:rPr>
          <w:rFonts w:ascii="Times New Roman"/>
          <w:b w:val="false"/>
          <w:i w:val="false"/>
          <w:color w:val="000000"/>
          <w:sz w:val="28"/>
        </w:rPr>
        <w:t>
      мұнда:</w:t>
      </w:r>
    </w:p>
    <w:bookmarkEnd w:id="57"/>
    <w:bookmarkStart w:name="z67" w:id="58"/>
    <w:p>
      <w:pPr>
        <w:spacing w:after="0"/>
        <w:ind w:left="0"/>
        <w:jc w:val="both"/>
      </w:pPr>
      <w:r>
        <w:rPr>
          <w:rFonts w:ascii="Times New Roman"/>
          <w:b w:val="false"/>
          <w:i w:val="false"/>
          <w:color w:val="000000"/>
          <w:sz w:val="28"/>
        </w:rPr>
        <w:t>
      Халіауыл – і-аудандық маңызы бар қалалардың, ауылдардың, кенттердің, ауылдық округтердің ауыл халқы санының болжамы;</w:t>
      </w:r>
    </w:p>
    <w:bookmarkEnd w:id="58"/>
    <w:bookmarkStart w:name="z6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xml:space="preserve">
      – функционалдық кіші топ бойынша (барлық аудандық маңызы бар қалалар, ауылдар, кенттер, ауылдық округтер бойынша жиынтық сомада) ағымдағы шығындардың жалпы көлеміндегі жалақының үлесі. </w:t>
      </w:r>
    </w:p>
    <w:bookmarkEnd w:id="60"/>
    <w:bookmarkStart w:name="z70" w:id="61"/>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bookmarkEnd w:id="61"/>
    <w:bookmarkStart w:name="z71" w:id="62"/>
    <w:p>
      <w:pPr>
        <w:spacing w:after="0"/>
        <w:ind w:left="0"/>
        <w:jc w:val="both"/>
      </w:pPr>
      <w:r>
        <w:rPr>
          <w:rFonts w:ascii="Times New Roman"/>
          <w:b w:val="false"/>
          <w:i w:val="false"/>
          <w:color w:val="000000"/>
          <w:sz w:val="28"/>
        </w:rPr>
        <w:t>
      5) тығыздық коэффициенті:</w:t>
      </w:r>
    </w:p>
    <w:bookmarkEnd w:id="62"/>
    <w:bookmarkStart w:name="z7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4"/>
    <w:p>
      <w:pPr>
        <w:spacing w:after="0"/>
        <w:ind w:left="0"/>
        <w:jc w:val="both"/>
      </w:pPr>
      <w:r>
        <w:rPr>
          <w:rFonts w:ascii="Times New Roman"/>
          <w:b w:val="false"/>
          <w:i w:val="false"/>
          <w:color w:val="000000"/>
          <w:sz w:val="28"/>
        </w:rPr>
        <w:t>
      мұнда:</w:t>
      </w:r>
    </w:p>
    <w:bookmarkEnd w:id="64"/>
    <w:bookmarkStart w:name="z7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6"/>
    <w:p>
      <w:pPr>
        <w:spacing w:after="0"/>
        <w:ind w:left="0"/>
        <w:jc w:val="both"/>
      </w:pPr>
      <w:r>
        <w:rPr>
          <w:rFonts w:ascii="Times New Roman"/>
          <w:b w:val="false"/>
          <w:i w:val="false"/>
          <w:color w:val="000000"/>
          <w:sz w:val="28"/>
        </w:rPr>
        <w:t>
      – аудан бойынша халықтың орташа тығыздығы; – і-аудандық маңызы бар қалалардағы, ауылдардағы, кенттердегі, ауылдық округтердегі халықтың тығыздығы;</w:t>
      </w:r>
    </w:p>
    <w:bookmarkEnd w:id="66"/>
    <w:bookmarkStart w:name="z76"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8"/>
    <w:p>
      <w:pPr>
        <w:spacing w:after="0"/>
        <w:ind w:left="0"/>
        <w:jc w:val="both"/>
      </w:pPr>
      <w:r>
        <w:rPr>
          <w:rFonts w:ascii="Times New Roman"/>
          <w:b w:val="false"/>
          <w:i w:val="false"/>
          <w:color w:val="000000"/>
          <w:sz w:val="28"/>
        </w:rPr>
        <w:t xml:space="preserve">
      – аудандық маңызы бар қалалар, ауылдар, кенттер, ауылдық округтер халқының тығыздығының орташа аудандық деңгейден ауытқуы ескерілетін салмақ. </w:t>
      </w:r>
    </w:p>
    <w:bookmarkEnd w:id="68"/>
    <w:bookmarkStart w:name="z78" w:id="69"/>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аудандық маңызы бар қалалардың, ауылдардың, кенттердің, ауылдық округтердің бюджеттерінің шығындарының ұлғаюын ескереді;</w:t>
      </w:r>
    </w:p>
    <w:bookmarkEnd w:id="69"/>
    <w:bookmarkStart w:name="z79" w:id="70"/>
    <w:p>
      <w:pPr>
        <w:spacing w:after="0"/>
        <w:ind w:left="0"/>
        <w:jc w:val="both"/>
      </w:pPr>
      <w:r>
        <w:rPr>
          <w:rFonts w:ascii="Times New Roman"/>
          <w:b w:val="false"/>
          <w:i w:val="false"/>
          <w:color w:val="000000"/>
          <w:sz w:val="28"/>
        </w:rPr>
        <w:t>
      6) жолдарды күтіп-ұстау коэффициенті:</w:t>
      </w:r>
    </w:p>
    <w:bookmarkEnd w:id="70"/>
    <w:bookmarkStart w:name="z80"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2"/>
    <w:p>
      <w:pPr>
        <w:spacing w:after="0"/>
        <w:ind w:left="0"/>
        <w:jc w:val="both"/>
      </w:pPr>
      <w:r>
        <w:rPr>
          <w:rFonts w:ascii="Times New Roman"/>
          <w:b w:val="false"/>
          <w:i w:val="false"/>
          <w:color w:val="000000"/>
          <w:sz w:val="28"/>
        </w:rPr>
        <w:t>
      мұнда:</w:t>
      </w:r>
    </w:p>
    <w:bookmarkEnd w:id="72"/>
    <w:bookmarkStart w:name="z82" w:id="73"/>
    <w:p>
      <w:pPr>
        <w:spacing w:after="0"/>
        <w:ind w:left="0"/>
        <w:jc w:val="both"/>
      </w:pPr>
      <w:r>
        <w:rPr>
          <w:rFonts w:ascii="Times New Roman"/>
          <w:b w:val="false"/>
          <w:i w:val="false"/>
          <w:color w:val="000000"/>
          <w:sz w:val="28"/>
        </w:rPr>
        <w:t xml:space="preserve">
      Ni –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бекітілетін і-аудандық маңызы бар қалалардың, ауылдардың, кенттердің, ауылдық округтердің аудандық маңызы бар автомобиль жолдарын күтіп-ұстауды қаржыландыру нормативі;</w:t>
      </w:r>
    </w:p>
    <w:bookmarkEnd w:id="73"/>
    <w:bookmarkStart w:name="z83"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5"/>
    <w:p>
      <w:pPr>
        <w:spacing w:after="0"/>
        <w:ind w:left="0"/>
        <w:jc w:val="both"/>
      </w:pPr>
      <w:r>
        <w:rPr>
          <w:rFonts w:ascii="Times New Roman"/>
          <w:b w:val="false"/>
          <w:i w:val="false"/>
          <w:color w:val="000000"/>
          <w:sz w:val="28"/>
        </w:rPr>
        <w:t xml:space="preserve">
      – аудан бойынша орташа автомобиль жолдарын күтіп-ұстауды қаржыландыру нормативі; </w:t>
      </w:r>
    </w:p>
    <w:bookmarkEnd w:id="75"/>
    <w:bookmarkStart w:name="z85" w:id="76"/>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bookmarkEnd w:id="76"/>
    <w:bookmarkStart w:name="z8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88" w:id="78"/>
    <w:p>
      <w:pPr>
        <w:spacing w:after="0"/>
        <w:ind w:left="0"/>
        <w:jc w:val="both"/>
      </w:pPr>
      <w:r>
        <w:rPr>
          <w:rFonts w:ascii="Times New Roman"/>
          <w:b w:val="false"/>
          <w:i w:val="false"/>
          <w:color w:val="000000"/>
          <w:sz w:val="28"/>
        </w:rPr>
        <w:t>
      bі – і-аудандық маңызы бар қалалардағы, ауылдардағы, кенттердегі, ауылдық округтердегі жалпы халық саны ішінде табысы ең төменгі күнкөріс деңгейінің шамасынан төмен халықтың үлесі.</w:t>
      </w:r>
    </w:p>
    <w:bookmarkEnd w:id="78"/>
    <w:bookmarkStart w:name="z89" w:id="79"/>
    <w:p>
      <w:pPr>
        <w:spacing w:after="0"/>
        <w:ind w:left="0"/>
        <w:jc w:val="both"/>
      </w:pPr>
      <w:r>
        <w:rPr>
          <w:rFonts w:ascii="Times New Roman"/>
          <w:b w:val="false"/>
          <w:i w:val="false"/>
          <w:color w:val="000000"/>
          <w:sz w:val="28"/>
        </w:rPr>
        <w:t>
      Кедейлікті есепке алу коэффициенті аудандық маңызы бар қалалардың, ауылдардың, кенттердің,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79"/>
    <w:bookmarkStart w:name="z90" w:id="80"/>
    <w:p>
      <w:pPr>
        <w:spacing w:after="0"/>
        <w:ind w:left="0"/>
        <w:jc w:val="both"/>
      </w:pPr>
      <w:r>
        <w:rPr>
          <w:rFonts w:ascii="Times New Roman"/>
          <w:b w:val="false"/>
          <w:i w:val="false"/>
          <w:color w:val="000000"/>
          <w:sz w:val="28"/>
        </w:rPr>
        <w:t>
      8) жылыту маусымының ұзақтығын есептеу коэффициенті:</w:t>
      </w:r>
    </w:p>
    <w:bookmarkEnd w:id="80"/>
    <w:bookmarkStart w:name="z9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мұнда:</w:t>
      </w:r>
    </w:p>
    <w:bookmarkEnd w:id="82"/>
    <w:bookmarkStart w:name="z93"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4"/>
    <w:p>
      <w:pPr>
        <w:spacing w:after="0"/>
        <w:ind w:left="0"/>
        <w:jc w:val="both"/>
      </w:pPr>
      <w:r>
        <w:rPr>
          <w:rFonts w:ascii="Times New Roman"/>
          <w:b w:val="false"/>
          <w:i w:val="false"/>
          <w:color w:val="000000"/>
          <w:sz w:val="28"/>
        </w:rPr>
        <w:t xml:space="preserve">
      – і-аудандық маңызы бар қалалардағы, ауылдардағы, кенттердегі, ауылдық округтердегі жылыту маусымының кезеңі; </w:t>
      </w:r>
    </w:p>
    <w:bookmarkEnd w:id="84"/>
    <w:bookmarkStart w:name="z95"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6"/>
    <w:p>
      <w:pPr>
        <w:spacing w:after="0"/>
        <w:ind w:left="0"/>
        <w:jc w:val="both"/>
      </w:pPr>
      <w:r>
        <w:rPr>
          <w:rFonts w:ascii="Times New Roman"/>
          <w:b w:val="false"/>
          <w:i w:val="false"/>
          <w:color w:val="000000"/>
          <w:sz w:val="28"/>
        </w:rPr>
        <w:t xml:space="preserve">
      – аудан бойынша жылыту маусымының орташа кезеңі; </w:t>
      </w:r>
    </w:p>
    <w:bookmarkEnd w:id="86"/>
    <w:bookmarkStart w:name="z97"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8"/>
    <w:p>
      <w:pPr>
        <w:spacing w:after="0"/>
        <w:ind w:left="0"/>
        <w:jc w:val="both"/>
      </w:pPr>
      <w:r>
        <w:rPr>
          <w:rFonts w:ascii="Times New Roman"/>
          <w:b w:val="false"/>
          <w:i w:val="false"/>
          <w:color w:val="000000"/>
          <w:sz w:val="28"/>
        </w:rPr>
        <w:t xml:space="preserve">
      – аудандық маңызы бар қалалардың, ауылдардың, кенттердің, ауылдық округтердің бюджеттерінің ағымдағы шығындарының жалпы көлеміндегі жылытуға жұмсалатын шығындардың үлесі. </w:t>
      </w:r>
    </w:p>
    <w:bookmarkEnd w:id="88"/>
    <w:bookmarkStart w:name="z99" w:id="89"/>
    <w:p>
      <w:pPr>
        <w:spacing w:after="0"/>
        <w:ind w:left="0"/>
        <w:jc w:val="both"/>
      </w:pPr>
      <w:r>
        <w:rPr>
          <w:rFonts w:ascii="Times New Roman"/>
          <w:b w:val="false"/>
          <w:i w:val="false"/>
          <w:color w:val="000000"/>
          <w:sz w:val="28"/>
        </w:rPr>
        <w:t>
      Жылыту маусымының ұзақтығын есептеу коэффициенті аудандық маңызы бар қалалардың, ауылдардың, кенттердің, ауылдық округтердің бюджеттерінің жылытуға жұмсайтын шығындарының аудандағы жылыту маусымының ұзақтығына байланысын ескереді.</w:t>
      </w:r>
    </w:p>
    <w:bookmarkEnd w:id="89"/>
    <w:bookmarkStart w:name="z100" w:id="90"/>
    <w:p>
      <w:pPr>
        <w:spacing w:after="0"/>
        <w:ind w:left="0"/>
        <w:jc w:val="both"/>
      </w:pPr>
      <w:r>
        <w:rPr>
          <w:rFonts w:ascii="Times New Roman"/>
          <w:b w:val="false"/>
          <w:i w:val="false"/>
          <w:color w:val="000000"/>
          <w:sz w:val="28"/>
        </w:rPr>
        <w:t>
      11. Келесі екі жылдардағы аудандық маңызы бар қалалардың, ауылдардың, кенттердің,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маңызы бар қалалардың, ауылдардың, кенттердің, ауылдық округтердің бюджеттерінің ағымдағы шығындарының болжамды көлемі қабылданады.</w:t>
      </w:r>
    </w:p>
    <w:bookmarkEnd w:id="90"/>
    <w:bookmarkStart w:name="z101" w:id="91"/>
    <w:p>
      <w:pPr>
        <w:spacing w:after="0"/>
        <w:ind w:left="0"/>
        <w:jc w:val="left"/>
      </w:pPr>
      <w:r>
        <w:rPr>
          <w:rFonts w:ascii="Times New Roman"/>
          <w:b/>
          <w:i w:val="false"/>
          <w:color w:val="000000"/>
        </w:rPr>
        <w:t xml:space="preserve"> 2-параграф. Аудандық маңызы бар қалалар, ауылдар, кенттер, ауылдық округтер бюджеттерінің бюджеттерінің күрделі сипаттағы шығындарының болжамды көлемін есептеу</w:t>
      </w:r>
    </w:p>
    <w:bookmarkEnd w:id="91"/>
    <w:bookmarkStart w:name="z102" w:id="92"/>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92"/>
    <w:bookmarkStart w:name="z103" w:id="93"/>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аудандық маңызы бар қалалар, ауылдар, кенттер, ауылдық округтер бойынша жеке мына формула бойынша жүргізіледі:</w:t>
      </w:r>
    </w:p>
    <w:bookmarkEnd w:id="93"/>
    <w:bookmarkStart w:name="z104" w:id="94"/>
    <w:p>
      <w:pPr>
        <w:spacing w:after="0"/>
        <w:ind w:left="0"/>
        <w:jc w:val="both"/>
      </w:pPr>
      <w:r>
        <w:rPr>
          <w:rFonts w:ascii="Times New Roman"/>
          <w:b w:val="false"/>
          <w:i w:val="false"/>
          <w:color w:val="000000"/>
          <w:sz w:val="28"/>
        </w:rPr>
        <w:t>
      КШі = k* ЕШі,</w:t>
      </w:r>
    </w:p>
    <w:bookmarkEnd w:id="94"/>
    <w:bookmarkStart w:name="z105" w:id="95"/>
    <w:p>
      <w:pPr>
        <w:spacing w:after="0"/>
        <w:ind w:left="0"/>
        <w:jc w:val="both"/>
      </w:pPr>
      <w:r>
        <w:rPr>
          <w:rFonts w:ascii="Times New Roman"/>
          <w:b w:val="false"/>
          <w:i w:val="false"/>
          <w:color w:val="000000"/>
          <w:sz w:val="28"/>
        </w:rPr>
        <w:t>
      мұнда:</w:t>
      </w:r>
    </w:p>
    <w:bookmarkEnd w:id="95"/>
    <w:bookmarkStart w:name="z106" w:id="96"/>
    <w:p>
      <w:pPr>
        <w:spacing w:after="0"/>
        <w:ind w:left="0"/>
        <w:jc w:val="both"/>
      </w:pPr>
      <w:r>
        <w:rPr>
          <w:rFonts w:ascii="Times New Roman"/>
          <w:b w:val="false"/>
          <w:i w:val="false"/>
          <w:color w:val="000000"/>
          <w:sz w:val="28"/>
        </w:rPr>
        <w:t>
      КШі – і-аудандық маңызы бар қалалардың, ауылдардың, кенттердің, ауылдық округтердің күрделі сипаттағы есептік шығындары;</w:t>
      </w:r>
    </w:p>
    <w:bookmarkEnd w:id="96"/>
    <w:bookmarkStart w:name="z107" w:id="97"/>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bookmarkEnd w:id="97"/>
    <w:bookmarkStart w:name="z108" w:id="98"/>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bookmarkEnd w:id="98"/>
    <w:bookmarkStart w:name="z109" w:id="99"/>
    <w:p>
      <w:pPr>
        <w:spacing w:after="0"/>
        <w:ind w:left="0"/>
        <w:jc w:val="both"/>
      </w:pPr>
      <w:r>
        <w:rPr>
          <w:rFonts w:ascii="Times New Roman"/>
          <w:b w:val="false"/>
          <w:i w:val="false"/>
          <w:color w:val="000000"/>
          <w:sz w:val="28"/>
        </w:rPr>
        <w:t xml:space="preserve">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үшін k коэффициентінің шамасы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аудандық бюджет комиссиясының шешімімен белгіленеді.</w:t>
      </w:r>
    </w:p>
    <w:bookmarkEnd w:id="99"/>
    <w:bookmarkStart w:name="z110" w:id="100"/>
    <w:p>
      <w:pPr>
        <w:spacing w:after="0"/>
        <w:ind w:left="0"/>
        <w:jc w:val="left"/>
      </w:pPr>
      <w:r>
        <w:rPr>
          <w:rFonts w:ascii="Times New Roman"/>
          <w:b/>
          <w:i w:val="false"/>
          <w:color w:val="000000"/>
        </w:rPr>
        <w:t xml:space="preserve"> 3-параграф. Аудандық маңызы бар қалалар, ауылдар, кенттер, ауылдық округтер бюджеттерінің бюджеттік даму бағдарламалары бойынша шығындарының болжамды көлемін есептеу</w:t>
      </w:r>
    </w:p>
    <w:bookmarkEnd w:id="100"/>
    <w:bookmarkStart w:name="z111" w:id="101"/>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аудандық маңызы бар қалалардың, ауылдардың, кенттердің,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101"/>
    <w:bookmarkStart w:name="z112" w:id="102"/>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аудандық маңызы бар қалалар, ауылдар, кенттер, ауылдық округтер бойынша жеке мынадай формула бойынша жүргізіледі:</w:t>
      </w:r>
    </w:p>
    <w:bookmarkEnd w:id="102"/>
    <w:bookmarkStart w:name="z113" w:id="103"/>
    <w:p>
      <w:pPr>
        <w:spacing w:after="0"/>
        <w:ind w:left="0"/>
        <w:jc w:val="both"/>
      </w:pPr>
      <w:r>
        <w:rPr>
          <w:rFonts w:ascii="Times New Roman"/>
          <w:b w:val="false"/>
          <w:i w:val="false"/>
          <w:color w:val="000000"/>
          <w:sz w:val="28"/>
        </w:rPr>
        <w:t>
      БДБШі = (r1*ЕШі) + (r2*КБКі),</w:t>
      </w:r>
    </w:p>
    <w:bookmarkEnd w:id="103"/>
    <w:bookmarkStart w:name="z114" w:id="104"/>
    <w:p>
      <w:pPr>
        <w:spacing w:after="0"/>
        <w:ind w:left="0"/>
        <w:jc w:val="both"/>
      </w:pPr>
      <w:r>
        <w:rPr>
          <w:rFonts w:ascii="Times New Roman"/>
          <w:b w:val="false"/>
          <w:i w:val="false"/>
          <w:color w:val="000000"/>
          <w:sz w:val="28"/>
        </w:rPr>
        <w:t>
      мұндағы:</w:t>
      </w:r>
    </w:p>
    <w:bookmarkEnd w:id="104"/>
    <w:bookmarkStart w:name="z115" w:id="105"/>
    <w:p>
      <w:pPr>
        <w:spacing w:after="0"/>
        <w:ind w:left="0"/>
        <w:jc w:val="both"/>
      </w:pPr>
      <w:r>
        <w:rPr>
          <w:rFonts w:ascii="Times New Roman"/>
          <w:b w:val="false"/>
          <w:i w:val="false"/>
          <w:color w:val="000000"/>
          <w:sz w:val="28"/>
        </w:rPr>
        <w:t>
      БДБШі – і-аудандық маңызы бар қалалардың, ауылдардың, кенттердің, ауылдық округтердің бюджеттік даму бағдарламалары бойынша есептік шығындары;</w:t>
      </w:r>
    </w:p>
    <w:bookmarkEnd w:id="105"/>
    <w:bookmarkStart w:name="z116" w:id="106"/>
    <w:p>
      <w:pPr>
        <w:spacing w:after="0"/>
        <w:ind w:left="0"/>
        <w:jc w:val="both"/>
      </w:pPr>
      <w:r>
        <w:rPr>
          <w:rFonts w:ascii="Times New Roman"/>
          <w:b w:val="false"/>
          <w:i w:val="false"/>
          <w:color w:val="000000"/>
          <w:sz w:val="28"/>
        </w:rPr>
        <w:t>
      ЕШі – і-аудандық маңызы бар қалалардың, ауылдардың, кенттердің, ауылдық округтердің ағымдағы есептік шығындары;</w:t>
      </w:r>
    </w:p>
    <w:bookmarkEnd w:id="106"/>
    <w:bookmarkStart w:name="z117" w:id="107"/>
    <w:p>
      <w:pPr>
        <w:spacing w:after="0"/>
        <w:ind w:left="0"/>
        <w:jc w:val="both"/>
      </w:pPr>
      <w:r>
        <w:rPr>
          <w:rFonts w:ascii="Times New Roman"/>
          <w:b w:val="false"/>
          <w:i w:val="false"/>
          <w:color w:val="000000"/>
          <w:sz w:val="28"/>
        </w:rPr>
        <w:t>
      КБКі – і-аудандық маңызы бар қалалардың, ауылдардың, кенттердің, ауылдық округтердің кірістерінің болжамды көлемдері;</w:t>
      </w:r>
    </w:p>
    <w:bookmarkEnd w:id="107"/>
    <w:bookmarkStart w:name="z118" w:id="108"/>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08"/>
    <w:bookmarkStart w:name="z119" w:id="109"/>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bookmarkEnd w:id="109"/>
    <w:bookmarkStart w:name="z120" w:id="110"/>
    <w:p>
      <w:pPr>
        <w:spacing w:after="0"/>
        <w:ind w:left="0"/>
        <w:jc w:val="both"/>
      </w:pPr>
      <w:r>
        <w:rPr>
          <w:rFonts w:ascii="Times New Roman"/>
          <w:b w:val="false"/>
          <w:i w:val="false"/>
          <w:color w:val="000000"/>
          <w:sz w:val="28"/>
        </w:rPr>
        <w:t xml:space="preserve">
      14. Аудандық бюджет пен аудандық маңызы бар қалалардың, ауылдардың, кенттердің, ауылдық округтердің бюджеттері арасындағы жалпы сипаттағы трансферттердің көлемін айқындау Бюджет кодексінің </w:t>
      </w:r>
      <w:r>
        <w:rPr>
          <w:rFonts w:ascii="Times New Roman"/>
          <w:b w:val="false"/>
          <w:i w:val="false"/>
          <w:color w:val="000000"/>
          <w:sz w:val="28"/>
        </w:rPr>
        <w:t>5-бабына</w:t>
      </w:r>
      <w:r>
        <w:rPr>
          <w:rFonts w:ascii="Times New Roman"/>
          <w:b w:val="false"/>
          <w:i w:val="false"/>
          <w:color w:val="000000"/>
          <w:sz w:val="28"/>
        </w:rPr>
        <w:t xml:space="preserve"> сәйкес аудандық бюджет комиссиясының шешімімен белгіленеді.</w:t>
      </w:r>
    </w:p>
    <w:bookmarkEnd w:id="110"/>
    <w:bookmarkStart w:name="z121" w:id="111"/>
    <w:p>
      <w:pPr>
        <w:spacing w:after="0"/>
        <w:ind w:left="0"/>
        <w:jc w:val="both"/>
      </w:pPr>
      <w:r>
        <w:rPr>
          <w:rFonts w:ascii="Times New Roman"/>
          <w:b w:val="false"/>
          <w:i w:val="false"/>
          <w:color w:val="000000"/>
          <w:sz w:val="28"/>
        </w:rPr>
        <w:t xml:space="preserve">
      r2 мөлшерінің шамасы бюджеттік алып қоюлар мен бюджеттік субвенциялар белгіленген аудандық маңызы бар қалалар, ауылдар, кенттер, ауылдық округтер үшін жеке айқындалады. </w:t>
      </w:r>
    </w:p>
    <w:bookmarkEnd w:id="111"/>
    <w:bookmarkStart w:name="z122" w:id="112"/>
    <w:p>
      <w:pPr>
        <w:spacing w:after="0"/>
        <w:ind w:left="0"/>
        <w:jc w:val="left"/>
      </w:pPr>
      <w:r>
        <w:rPr>
          <w:rFonts w:ascii="Times New Roman"/>
          <w:b/>
          <w:i w:val="false"/>
          <w:color w:val="000000"/>
        </w:rPr>
        <w:t xml:space="preserve"> 4-тарау. Қорытынды ережелер</w:t>
      </w:r>
    </w:p>
    <w:bookmarkEnd w:id="112"/>
    <w:bookmarkStart w:name="z123" w:id="113"/>
    <w:p>
      <w:pPr>
        <w:spacing w:after="0"/>
        <w:ind w:left="0"/>
        <w:jc w:val="both"/>
      </w:pPr>
      <w:r>
        <w:rPr>
          <w:rFonts w:ascii="Times New Roman"/>
          <w:b w:val="false"/>
          <w:i w:val="false"/>
          <w:color w:val="000000"/>
          <w:sz w:val="28"/>
        </w:rPr>
        <w:t>
      15. Жалпы сипаттағы трансферттердің көлемдерін белгілеу мақсатында ауданның мемлекеттік жоспарлау жөніндегі жергілікті уәкілетті органы ауданның жергілікті атқарушы органы айқындайтын тәртіппен аудандық маңызы бар қалалар, ауылдар, кенттер, ауылдық округтер бюджеттерінің кірістері мен шығындарының болжамды көлемдерін есептейді.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маңызы бар қалалар, ауылдар, кенттер, ауылдық округтер бюджеттерінің кірістері мен шығындарының болжамды көлемін есептеу қағидасына қосымша</w:t>
            </w:r>
          </w:p>
        </w:tc>
      </w:tr>
    </w:tbl>
    <w:bookmarkStart w:name="z125" w:id="114"/>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урбандалу;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күтіп-ұстау;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