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e81af8" w14:textId="9e81af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Қарасай ауданы бойынша 2021-2022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Қарасай аудандық мәслихатының 2021 жылғы 26 тамыздағы № 10-4 шешімі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"Жайылымдар туралы" 2017 жылғы 20 ақпандағы Қазақстан Республикасы Заңының 8- бабының 1) тармақшасына сәйкес, Қарасай аудандық мәслихаты ШЕШІМ ҚАБЫЛДАДЫ: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Қарасай ауданы бойынша 2021-2022 жылдарға арналған жайылымдарды басқару және оларды пайдалану жөніндегі жоспар осы шешімнің 1, 2, 3, 4, 5, 6, 7 қосымшаларына сәйкес бекітілсін.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шешімнің орындалуын бақылау Қарасай аудандық мәслихатының "Ауылшаруашылығы, көгалдандыру, сауда, қоршаған ортаны қорғау, экология, жерді және табиғи ресурстарды тиімді пайдалану жөніндегі" тұрақты комиссиясына жүктелсін.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Аудандық мәслихаттың кезектен тыс 10-шы сессиясының төрағасы 	Б. Айнабеков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Қарасай аудандық маслихатының 
 2021 жылғы "26" тамыз "Қарасай
 ауданы бойынша 2021-2022жылдарға 
 арналған жайлымдарды басқару және 
 оларды пайдалану жөніндегі жоспарын
 басқару туралы" №10-4 
 шешіміне 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жайлымдардың орналасу схемасы (картасы)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Қарасай аудандық маслихатының 
 2021 жылғы "26"тамыз "Қарасай
 ауданы бойынша 2021-2022 жылдарға 
 арналған жайлымдарды басқару және 
 оларды пайдалану жөніндегі жоспарын
 басқару туралы" №10-4 
 шешіміне 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Жайылым айналымдарының қолайлы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Қарасай аудандық маслихатының 
 2021жылғы "26"тамыз "Қарасай
 ауданы бойынша 2021-2022 жылдарға 
 арналған жайлымдарды басқару және 
 оларды пайдалану жөніндегі жоспарын
 басқару туралы" №10-4 
 шешіміне 3-қосымша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жəне ішкі шекараларымен алаңдары, жайылымдық инфрақұрылым объектілері белгіленген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Қарасай аудандық маслихатының 
 2021 жылғы "26"тамыз "Қарасай
 ауданы бойынша 2021-2022 жылдарға 
 арналған жайлымдарды басқару және 
 оларды пайдалану жөніндегі жоспарын
 басқару туралы" №10-4 
 шешіміне 4-қосымша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сəйкес жасалған су көздеріне (көлдерге,өзендерге, тоғандарға, апандарға,суару немесе суландыру каналдарына, құбырлы немесе шахталы құдықтарға) қолжеткізу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Қарасай аудандық маслихатының 
 2021жылғы "26" тамыз "Қарасай
 ауданы бойынша 2021-2022 жылдарға 
 арналған жайлымдарды басқару және 
 оларды пайдалану жөніндегі жоспарын
 басқару туралы" №10-4 
 шешіміне 5-қосымша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жəне (немесе) заңды тұлғалардың ауылшаруашылығы жануарларының мал басын орналастыру үшін жайылымдарды қайта бөлу жəне оны берілетін жайылымдарға ауыстыру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Қарасай аудандық маслихатының 
 2021 жылғы "26" тамыз "Қарасай
 ауданы бойынша 2021-2022 жылдарға 
 арналған жайлымдарды басқару және 
 оларды пайдалану жөніндегі жоспарын
 басқару туралы" №10-4 
 шешіміне 6-қосымша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Ауыл,ауылдық округ маңында орналасқан жайылымдармен қамтамасыз етілмеген жеке жəне (немесе) заңды тұлғалардың ауылшаруашылығы жануарларының мал басын шалғайдағы жайылымдарға орналастыру схемасы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Қарасай аудандық маслихатының 
 2021жылғы "26" тамыз "Қарасай
 ауданы бойынша 2021-2022 жылдарға 
 арналған жайлымдарды басқару және 
 оларды пайдалану жөніндегі жоспарын
 басқару туралы" №10-4 
 шешіміне 7-қосымша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 айдан шығару және жайлымнан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қайтару мерзімі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Наурыздың 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Мамырдың ІІ-ші он күндігіне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Мамырдың 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ІІ-ші он күндігіне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Қазанның 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ІІІ-ші он күндігіне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Қарашаның ІІІ-ші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ІІ-ші он күндігіне дейін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Наурыздың 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Мамырдың ІІ-ші он күндігіне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Мамырдың 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ІІ-ші он күндігіне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Қазанның 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ІІІ-ші он күндігіне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Қарашаның ІІІ-ші он күндігінен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ІІ-ші он күндігіне дейін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