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352e" w14:textId="8523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2021 жылғы 8 қаңтардағы № 73-222 "Еңбекшіқазақ ауданының Есік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2021 жылғы 3 желтоқсандағы № 12-66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2021 жылғы 8 қаңтардағы № 73-222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Ават ауылдық округінің бюджеті тиісінше осы шешімінің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69 666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31 847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37 819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94 759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25 093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25 093 мың теңге,оның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25 093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Асы ауылдық округінің бюджеті тиісінше осы шешімінің 4, 5 және 6-қосымшаларына сәйкес, оның ішінде 2021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103 837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24 913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78 924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122 147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18 310 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18 310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18 310 мың теңге.";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Ақши ауылдық округінің бюджеті тиісінше осы шешімінің 7, 8 және 9-қосымшаларына сәйкес, оның ішінде 2021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74 984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19 982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55 002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83 761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8 777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8 777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8 777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Бәйдібек би ауылдық округінің бюджеті тиісінше осы шешімінің 10, 11 және 12-қосымшаларына сәйкес, оның ішінде 2021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64 437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41 682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22 755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93 397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28 960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пайдалану), 28 960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28 960 мың теңге.";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Балтабай ауылдық округінің бюджеті тиісінше осы шешімінің 13, 14 және 15-қосымшаларына сәйкес, оның ішінде 2021 жылға келесі көлемдерде бекітілсін: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96 188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42 354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53 834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111 114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14 926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пайдалану), 14 926 мың теңге, оның ішінде: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14 926 мың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Бәйтерек ауылдық округінің бюджеті тиісінше осы шешімінің 16, 17 және 18-қосымшаларына сәйкес, оның ішінде 2021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130 356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90 671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39 685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164 373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34 017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пайдалану), 34 017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34 017 мың теңге.";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Бөлек ауылдық округінің бюджеті тиісінше осы шешімінің 19, 20 және 21-қосымшаларына сәйкес, оның ішінде 2021 жылға келесі көлемдерде бекітілсін: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90 490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34 516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түсімідері 55 974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111 315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20 825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20 825 мың теңге, оның ішінде: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20 825 мың теңге.";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Бартоғай ауылдық округінің бюджеті тиісінше осы шешімінің 22, 23 және 24-қосымшаларына сәйкес, оның ішінде 2021 жылға келесі көлемдерде бекітілсін: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47 573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23 941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23 632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53 081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5 508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5 508 мың теңге, теңге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5 508 мың теңге.";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Есік қаласының бюджеті тиісінше осы шешімінің 25, 26 және 27-қосымшаларына сәйкес, оның ішінде 2021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1 558 452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319 497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810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1 238 145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1 680 482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122 030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122 030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122 030 мың теңге.";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Жанашар ауылдық округінің бюджеті тиісінше осы шешімінің 28, 29 және 30-қосымшаларына сәйкес, оның ішінде 2021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90 642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36 986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53 656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114 568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23 926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23 926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23 926 мың теңге.";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Қаратұрық ауылдық округінің бюджеті тиісінше осы шешімінің 31, 32 және 33-қосымшаларына сәйкес, оның ішінде 2021 жылға келесі көлемдерде бекітілсін: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87 553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29 703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57 786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101 240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ішіңде: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13 687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13 687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13 687 мың теңге.";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Қаракемер ауылдық округінің бюджеті тиісінше осы шешімінің 34, 35 және 36-қосымшаларына сәйкес, оның ішінде 2021 жылға келесі көлемдерде бекітілсін: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60 743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32 973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335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27 435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74 220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13 477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13 477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13 477 мың теңге.";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Қаражота ауылдық округінің бюджеті тиісінше осы шешімінің 37, 38 және 39-қосымшаларына сәйкес, оның ішінде 2021 жылға келесі көлемдерде бекітілсін: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58 040 мың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14 557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43 483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59 992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1 952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1 952 мың теңге, оның ішінде: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1 952 мың теңге.";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Қырбалтабай ауылдық округінің бюджеті тиісінше осы шешімінің 40, 41 және 42-қосымшаларына сәйкес, оның ішінде 2021 жылға келесі көлемдерде бекітілсін: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60 858 мың теңге, оның ішінде: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12 998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47 860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67 652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6 794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6 794 мың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6 794 мың теңге.";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Қорам ауылдық округінің бюджеті тиісінше осы шешімінің 43, 44 және 45-қосымшаларына сәйкес, оның ішінде 2021 жылға келесі көлемдерде бекітілсін: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68 693 мың теңге, оның ішінде: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15 464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53 229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79 557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10 864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10 864 мың теңге, оның ішінде: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10 864 мың теңге.";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Қазақстан ауылдық округінің бюджеті тиісінше осы шешімінің 46, 47 және 48-қосымшаларына сәйкес, оның ішінде 2021 жылға келесі көлемдерде бекітілсін: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70 910 мың теңге, оның ішінде: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23 725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47 185 мың теңге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71 397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487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487 мың теңге, оның ішінде: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мың теңге.";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Көктөбе ауылдық округінің бюджеті тиісінше осы шешімінің 49, 50 және 51-қосымшаларына сәйкес, оның ішінде 2021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103 657 мың теңге, оның ішінде: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64 799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38 858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140 566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36 909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36 909 мың теңге, оның ішінде: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36 909 мың теңге.";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2021-2023 жылдарға арналған Малыбай ауылдық округінің бюджеті тиісінше осы шешімінің 52, 53 және 54-қосымшаларына сәйкес, оның ішінде 2021 жылға келесі көлемдерде бекітілсін: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69 531 мың теңге, оның ішінде: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9 571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59 960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78 312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8 781 мың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8 781 мың теңге, оның ішінде: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8 781мың теңге.";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2021-2023 жылдарға арналған Масақ ауылдық округінің бюджеті тиісінше осы шешімінің 55, 56 және 57-қосымшаларына сәйкес, оның ішінде 2021 жылға келесі көлемдерде бекітілсін: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57 133 мың теңге, оның ішінде: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17 733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39 400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69 401 мың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12 268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12 268 мың теңге, оның ішінде: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12 268 мың теңге.";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2021-2023 жылдарға арналған Сөгеты ауылдық округінің бюджеті тиісінше осы шешімінің 58, 59 және 60-қосымшаларына сәйкес, оның ішінде 2021 жылға келесі көлемдерде бекітілсін: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45 674 мың теңге, оның ішінде: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8 516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37 158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51 472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5 798 мың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5 798 мың теңге, оның ішінде: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5 798 мың теңге.";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2021-2023 жылдарға арналған Рахат ауылдық округінің бюджеті тиісінше осы шешімінің 61, 62 және 63-қосымшаларына сәйкес, оның ішінде 2021 жылға келесі көлемдерде бекітілсін: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133 451 мың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85 567 мың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550 мың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47 334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185 096 мың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51 645 мың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51 645 мың теңге, оның ішінде: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51 645 мың теңге.";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2021-2023 жылдарға арналған Саймасай ауылдық округінің бюджеті тиісінше осы шешімінің 64, 65 және 66-қосымшаларына сәйкес, оның ішінде 2021 жылға келесі көлемдерде бекітілсін: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80 430 мың теңге, оның ішінде: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33 526 мың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46 904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109 600 мың теңге;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29 170 мың теңге;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29 170 мың теңге, оның ішінде: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29 170 мың теңге.";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2021-2023 жылдарға арналған Ташкенсаз ауылдық округінің бюджеті тиісінше осы шешімінің 67, 68 және 69-қосымшаларға сәйкес, оның ішінде 2021 жылға келесі көлемдерде бекітілсін: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41 159 мың теңге, оның ішінде: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16 544 мың теңге;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24 615 мың теңге;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50 952 мың теңге;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9 793 мың теңге;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9 793 мың теңге, оның ішінде: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9 793 мың теңге.";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2021-2023 жылдарға арналған Түрген ауылдық округінің бюджеті тиісінше осы шешімінің 70, 71 және 72-қосымшаларына сәйкес, оның ішінде 2021 жылға келесі көлемдерде бекітілсін: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151 840 мың теңге, оның ішінде: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85 433 мың теңге;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66 407 мың теңге;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193 759 мың теңге;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41 919 мың теңге;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41 919 мың теңге, оның ішінде: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41 919 мың теңге.";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2021-2023 жылдарға арналған Тескенсу ауылдық округінің бюджеті тиісінше осы шешімінің 73, 74 және 75-қосымшаларына сәйкес, оның ішінде 2021 жылға келесі көлемдерде бекітілсін: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102 295 мың теңге, оның ішінде: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18 577 мың теңге;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83 718 мың теңге;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112 319 мың теңге;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10 024 мың теңге;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10 024 мың теңге, оның ішінде: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10 024 мың теңге.";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2021-2023 жылдарға арналған Шелек ауылдық округінің бюджеті тиісінше осы шешімінің 76, 77 және 78-қосымшаларына сәйкес, оның ішінде 2021 жылға келесі көлемдерде бекітілсін: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817 335 мың теңге, оның ішінде: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140 821 мың теңге;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1 979 мың теңге;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674 535 мың теңге;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878 137 мың теңге;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60 802 мың теңге;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60 802 мың теңге, оның ішінде:</w:t>
      </w:r>
    </w:p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60 802 мың теңге.".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2021 жылдың 1 қаңтарынан бастап қолданысқа енгізіледі.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1-қосымша</w:t>
            </w:r>
          </w:p>
        </w:tc>
      </w:tr>
    </w:tbl>
    <w:bookmarkStart w:name="z48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Ават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4-қосымша</w:t>
            </w:r>
          </w:p>
        </w:tc>
      </w:tr>
    </w:tbl>
    <w:bookmarkStart w:name="z49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 ауылдық округінің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қаңтардағы № 73-222 шешіміне 7-қосымша</w:t>
            </w:r>
          </w:p>
        </w:tc>
      </w:tr>
    </w:tbl>
    <w:bookmarkStart w:name="z49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 ауылдық округінің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10-қосымша</w:t>
            </w:r>
          </w:p>
        </w:tc>
      </w:tr>
    </w:tbl>
    <w:bookmarkStart w:name="z50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Бәйдібек би ауылдық округінің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13-қосымша</w:t>
            </w:r>
          </w:p>
        </w:tc>
      </w:tr>
    </w:tbl>
    <w:bookmarkStart w:name="z51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Балтабай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16-қосымша</w:t>
            </w:r>
          </w:p>
        </w:tc>
      </w:tr>
    </w:tbl>
    <w:bookmarkStart w:name="z51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19-қосымша</w:t>
            </w:r>
          </w:p>
        </w:tc>
      </w:tr>
    </w:tbl>
    <w:bookmarkStart w:name="z522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Бөлек ауылдық округінің бюджеті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22-қосымша</w:t>
            </w:r>
          </w:p>
        </w:tc>
      </w:tr>
    </w:tbl>
    <w:bookmarkStart w:name="z52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Бартоғай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25-қосымша</w:t>
            </w:r>
          </w:p>
        </w:tc>
      </w:tr>
    </w:tbl>
    <w:bookmarkStart w:name="z534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Есік қаласының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№3 желтоқсандағы № 12-66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28-қосымша</w:t>
            </w:r>
          </w:p>
        </w:tc>
      </w:tr>
    </w:tbl>
    <w:bookmarkStart w:name="z54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Жанашар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31-қосымша</w:t>
            </w:r>
          </w:p>
        </w:tc>
      </w:tr>
    </w:tbl>
    <w:bookmarkStart w:name="z54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Қаратұрық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34-қосымша</w:t>
            </w:r>
          </w:p>
        </w:tc>
      </w:tr>
    </w:tbl>
    <w:bookmarkStart w:name="z55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округінің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 мәслихатының 2021 жылғы 8 қаңтарындағы № 73-222 шешіміне 37-қосымша</w:t>
            </w:r>
          </w:p>
        </w:tc>
      </w:tr>
    </w:tbl>
    <w:bookmarkStart w:name="z56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Қаражота ауылдық округінің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40-қосымша</w:t>
            </w:r>
          </w:p>
        </w:tc>
      </w:tr>
    </w:tbl>
    <w:bookmarkStart w:name="z571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Қырбалтабай ауылдық округінің бюджеті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43-қосымша</w:t>
            </w:r>
          </w:p>
        </w:tc>
      </w:tr>
    </w:tbl>
    <w:bookmarkStart w:name="z578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Қорам ауылдық округінің бюджеті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46-қосымша</w:t>
            </w:r>
          </w:p>
        </w:tc>
      </w:tr>
    </w:tbl>
    <w:bookmarkStart w:name="z58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49-қосымша</w:t>
            </w:r>
          </w:p>
        </w:tc>
      </w:tr>
    </w:tbl>
    <w:bookmarkStart w:name="z591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Көктөбе ауылдық округінің бюджеті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52-қосымша</w:t>
            </w:r>
          </w:p>
        </w:tc>
      </w:tr>
    </w:tbl>
    <w:bookmarkStart w:name="z598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Малыбай ауылдық округінің бюджеті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55-қосымша</w:t>
            </w:r>
          </w:p>
        </w:tc>
      </w:tr>
    </w:tbl>
    <w:bookmarkStart w:name="z60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Масақ ауылдық округінің бюджеті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58-қосымша</w:t>
            </w:r>
          </w:p>
        </w:tc>
      </w:tr>
    </w:tbl>
    <w:bookmarkStart w:name="z611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Сөгеті ауылдық округінің бюджеті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61-қосымша</w:t>
            </w:r>
          </w:p>
        </w:tc>
      </w:tr>
    </w:tbl>
    <w:bookmarkStart w:name="z618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Рахат ауылдық округінің бюджеті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64-қосымша</w:t>
            </w:r>
          </w:p>
        </w:tc>
      </w:tr>
    </w:tbl>
    <w:bookmarkStart w:name="z625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Саймасай ауылдық округінің бюджеті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67-қосымша</w:t>
            </w:r>
          </w:p>
        </w:tc>
      </w:tr>
    </w:tbl>
    <w:bookmarkStart w:name="z63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Ташкенсаз ауылдық округінің бюджеті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70-қосымша</w:t>
            </w:r>
          </w:p>
        </w:tc>
      </w:tr>
    </w:tbl>
    <w:bookmarkStart w:name="z63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Түрген ауылдық округінің бюджеті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73-қосымша</w:t>
            </w:r>
          </w:p>
        </w:tc>
      </w:tr>
    </w:tbl>
    <w:bookmarkStart w:name="z645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Тескенсу ауылдық округінің бюджеті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3 желтоқсандағы № 12-66 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76-қосымша</w:t>
            </w:r>
          </w:p>
        </w:tc>
      </w:tr>
    </w:tbl>
    <w:bookmarkStart w:name="z651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Шелек ауылдық округінің бюджеті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