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e955" w14:textId="d68e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2021 жылғы 2 қарашадағы № 294 қаулысы. Күші жойылды - Жетісу облысы Алакөл ауданы әкімдігінің 2025 жылғы 30 қыркүйектегі № 351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Алакөл ауданы әкімдігінің 30.09.2025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w:t>
      </w:r>
      <w:r>
        <w:rPr>
          <w:rFonts w:ascii="Times New Roman"/>
          <w:b w:val="false"/>
          <w:i w:val="false"/>
          <w:color w:val="000000"/>
          <w:sz w:val="28"/>
        </w:rPr>
        <w:t>№ 139</w:t>
      </w:r>
      <w:r>
        <w:rPr>
          <w:rFonts w:ascii="Times New Roman"/>
          <w:b w:val="false"/>
          <w:i w:val="false"/>
          <w:color w:val="000000"/>
          <w:sz w:val="28"/>
        </w:rPr>
        <w:t xml:space="preserve"> бұйрығына сәйкес, Алакөл ауданының әкімдігі ҚАУЛЫ ЕТЕДІ:</w:t>
      </w:r>
    </w:p>
    <w:bookmarkStart w:name="z8" w:id="1"/>
    <w:p>
      <w:pPr>
        <w:spacing w:after="0"/>
        <w:ind w:left="0"/>
        <w:jc w:val="both"/>
      </w:pPr>
      <w:r>
        <w:rPr>
          <w:rFonts w:ascii="Times New Roman"/>
          <w:b w:val="false"/>
          <w:i w:val="false"/>
          <w:color w:val="000000"/>
          <w:sz w:val="28"/>
        </w:rPr>
        <w:t xml:space="preserve">
      1. Аудандық маңызы бар қалалар, ауылдар, кенттер,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"Алакөл ауданының экономика және бюджеттік жоспарлау бөлімі" мемлекеттік мекемесі осы қаулыдан туындайтын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Д. Қанағатовқа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2021 жылғы "__" _______ № __ қаулысына қосымша</w:t>
            </w:r>
          </w:p>
        </w:tc>
      </w:tr>
    </w:tbl>
    <w:bookmarkStart w:name="z15"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 </w:t>
      </w:r>
    </w:p>
    <w:bookmarkEnd w:id="7"/>
    <w:bookmarkStart w:name="z18" w:id="8"/>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8"/>
    <w:bookmarkStart w:name="z19" w:id="9"/>
    <w:p>
      <w:pPr>
        <w:spacing w:after="0"/>
        <w:ind w:left="0"/>
        <w:jc w:val="both"/>
      </w:pPr>
      <w:r>
        <w:rPr>
          <w:rFonts w:ascii="Times New Roman"/>
          <w:b w:val="false"/>
          <w:i w:val="false"/>
          <w:color w:val="000000"/>
          <w:sz w:val="28"/>
        </w:rPr>
        <w:t xml:space="preserve">
      2.Аудандық маңызы бар қалалар, ауылдар, кенттер, 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 </w:t>
      </w:r>
    </w:p>
    <w:bookmarkEnd w:id="9"/>
    <w:bookmarkStart w:name="z20" w:id="10"/>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10"/>
    <w:bookmarkStart w:name="z21" w:id="11"/>
    <w:p>
      <w:pPr>
        <w:spacing w:after="0"/>
        <w:ind w:left="0"/>
        <w:jc w:val="both"/>
      </w:pPr>
      <w:r>
        <w:rPr>
          <w:rFonts w:ascii="Times New Roman"/>
          <w:b w:val="false"/>
          <w:i w:val="false"/>
          <w:color w:val="000000"/>
          <w:sz w:val="28"/>
        </w:rPr>
        <w:t xml:space="preserve">
      3. Аудандық маңызы бар қалалар, ауылдар, кенттер,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2"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3"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4"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25" w:id="15"/>
    <w:p>
      <w:pPr>
        <w:spacing w:after="0"/>
        <w:ind w:left="0"/>
        <w:jc w:val="left"/>
      </w:pPr>
      <w:r>
        <w:rPr>
          <w:rFonts w:ascii="Times New Roman"/>
          <w:b/>
          <w:i w:val="false"/>
          <w:color w:val="000000"/>
        </w:rPr>
        <w:t xml:space="preserve"> 1-параграф. Аудандық маңызы бар қалалар, ауылдар, кенттер, ауылдық округтер бюджеттерінің ағымдағы шығындарының болжамды көлемін есептеу</w:t>
      </w:r>
    </w:p>
    <w:bookmarkEnd w:id="15"/>
    <w:bookmarkStart w:name="z26" w:id="16"/>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6"/>
    <w:bookmarkStart w:name="z27" w:id="17"/>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7"/>
    <w:bookmarkStart w:name="z28" w:id="18"/>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8"/>
    <w:bookmarkStart w:name="z29" w:id="19"/>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9"/>
    <w:bookmarkStart w:name="z30"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1" w:id="21"/>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1"/>
    <w:bookmarkStart w:name="z32" w:id="22"/>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33" w:id="23"/>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23"/>
    <w:bookmarkStart w:name="z34" w:id="24"/>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35" w:id="25"/>
    <w:p>
      <w:pPr>
        <w:spacing w:after="0"/>
        <w:ind w:left="0"/>
        <w:jc w:val="both"/>
      </w:pPr>
      <w:r>
        <w:rPr>
          <w:rFonts w:ascii="Times New Roman"/>
          <w:b w:val="false"/>
          <w:i w:val="false"/>
          <w:color w:val="000000"/>
          <w:sz w:val="28"/>
        </w:rPr>
        <w:t xml:space="preserve">
      8. Аудандық маңызы бар қалалар, ауылдар, кенттер,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5"/>
    <w:bookmarkStart w:name="z36" w:id="26"/>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6"/>
    <w:bookmarkStart w:name="z37" w:id="27"/>
    <w:p>
      <w:pPr>
        <w:spacing w:after="0"/>
        <w:ind w:left="0"/>
        <w:jc w:val="both"/>
      </w:pPr>
      <w:r>
        <w:rPr>
          <w:rFonts w:ascii="Times New Roman"/>
          <w:b w:val="false"/>
          <w:i w:val="false"/>
          <w:color w:val="000000"/>
          <w:sz w:val="28"/>
        </w:rPr>
        <w:t xml:space="preserve">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 </w:t>
      </w:r>
    </w:p>
    <w:bookmarkEnd w:id="27"/>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мұнда:</w:t>
      </w:r>
    </w:p>
    <w:bookmarkEnd w:id="29"/>
    <w:bookmarkStart w:name="z40" w:id="30"/>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bookmarkEnd w:id="30"/>
    <w:bookmarkStart w:name="z41" w:id="31"/>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bookmarkEnd w:id="31"/>
    <w:bookmarkStart w:name="z42" w:id="32"/>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bookmarkEnd w:id="32"/>
    <w:bookmarkStart w:name="z43" w:id="33"/>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33"/>
    <w:bookmarkStart w:name="z44" w:id="34"/>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4"/>
    <w:bookmarkStart w:name="z45" w:id="35"/>
    <w:p>
      <w:pPr>
        <w:spacing w:after="0"/>
        <w:ind w:left="0"/>
        <w:jc w:val="both"/>
      </w:pPr>
      <w:r>
        <w:rPr>
          <w:rFonts w:ascii="Times New Roman"/>
          <w:b w:val="false"/>
          <w:i w:val="false"/>
          <w:color w:val="000000"/>
          <w:sz w:val="28"/>
        </w:rPr>
        <w:t>
      1) урбандалу коэффициенті:</w:t>
      </w:r>
    </w:p>
    <w:bookmarkEnd w:id="35"/>
    <w:bookmarkStart w:name="z46"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мұнда:</w:t>
      </w:r>
    </w:p>
    <w:bookmarkEnd w:id="37"/>
    <w:bookmarkStart w:name="z48" w:id="38"/>
    <w:p>
      <w:pPr>
        <w:spacing w:after="0"/>
        <w:ind w:left="0"/>
        <w:jc w:val="both"/>
      </w:pPr>
      <w:r>
        <w:rPr>
          <w:rFonts w:ascii="Times New Roman"/>
          <w:b w:val="false"/>
          <w:i w:val="false"/>
          <w:color w:val="000000"/>
          <w:sz w:val="28"/>
        </w:rPr>
        <w:t>
      Халіқала – і-аудандық маңызы бар қала халқы санының болжамы;</w:t>
      </w:r>
    </w:p>
    <w:bookmarkEnd w:id="38"/>
    <w:bookmarkStart w:name="z49" w:id="39"/>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bookmarkEnd w:id="39"/>
    <w:bookmarkStart w:name="z50" w:id="40"/>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40"/>
    <w:bookmarkStart w:name="z51" w:id="41"/>
    <w:p>
      <w:pPr>
        <w:spacing w:after="0"/>
        <w:ind w:left="0"/>
        <w:jc w:val="both"/>
      </w:pPr>
      <w:r>
        <w:rPr>
          <w:rFonts w:ascii="Times New Roman"/>
          <w:b w:val="false"/>
          <w:i w:val="false"/>
          <w:color w:val="000000"/>
          <w:sz w:val="28"/>
        </w:rPr>
        <w:t>
      2) қоныстандыру дисперсиялығының коэффициенті:</w:t>
      </w:r>
    </w:p>
    <w:bookmarkEnd w:id="41"/>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мұнда:</w:t>
      </w:r>
    </w:p>
    <w:bookmarkEnd w:id="43"/>
    <w:bookmarkStart w:name="z54" w:id="44"/>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bookmarkEnd w:id="44"/>
    <w:bookmarkStart w:name="z55" w:id="45"/>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bookmarkEnd w:id="45"/>
    <w:bookmarkStart w:name="z56" w:id="46"/>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6"/>
    <w:bookmarkStart w:name="z57" w:id="47"/>
    <w:p>
      <w:pPr>
        <w:spacing w:after="0"/>
        <w:ind w:left="0"/>
        <w:jc w:val="both"/>
      </w:pPr>
      <w:r>
        <w:rPr>
          <w:rFonts w:ascii="Times New Roman"/>
          <w:b w:val="false"/>
          <w:i w:val="false"/>
          <w:color w:val="000000"/>
          <w:sz w:val="28"/>
        </w:rPr>
        <w:t>
      3) ауқым коэффициенті:</w:t>
      </w:r>
    </w:p>
    <w:bookmarkEnd w:id="47"/>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мұнда:</w:t>
      </w:r>
    </w:p>
    <w:bookmarkEnd w:id="49"/>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 санының орташа аудандық деңгейден ауытқуы есептелетін салмақ; </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53"/>
    <w:bookmarkStart w:name="z64" w:id="54"/>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bookmarkEnd w:id="54"/>
    <w:bookmarkStart w:name="z65" w:id="55"/>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5"/>
    <w:bookmarkStart w:name="z66" w:id="56"/>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мұнда:</w:t>
      </w:r>
    </w:p>
    <w:bookmarkEnd w:id="58"/>
    <w:bookmarkStart w:name="z69" w:id="59"/>
    <w:p>
      <w:pPr>
        <w:spacing w:after="0"/>
        <w:ind w:left="0"/>
        <w:jc w:val="both"/>
      </w:pPr>
      <w:r>
        <w:rPr>
          <w:rFonts w:ascii="Times New Roman"/>
          <w:b w:val="false"/>
          <w:i w:val="false"/>
          <w:color w:val="000000"/>
          <w:sz w:val="28"/>
        </w:rPr>
        <w:t>
      Халіауыл – і-аудандық маңызы бар қалалардың, ауылдардың, кенттердің, ауылдық округтердің ауыл халқы санының болжамы;</w:t>
      </w:r>
    </w:p>
    <w:bookmarkEnd w:id="59"/>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bookmarkEnd w:id="61"/>
    <w:bookmarkStart w:name="z72" w:id="62"/>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62"/>
    <w:bookmarkStart w:name="z73" w:id="63"/>
    <w:p>
      <w:pPr>
        <w:spacing w:after="0"/>
        <w:ind w:left="0"/>
        <w:jc w:val="both"/>
      </w:pPr>
      <w:r>
        <w:rPr>
          <w:rFonts w:ascii="Times New Roman"/>
          <w:b w:val="false"/>
          <w:i w:val="false"/>
          <w:color w:val="000000"/>
          <w:sz w:val="28"/>
        </w:rPr>
        <w:t>
      5) тығыздық коэффициенті:</w:t>
      </w:r>
    </w:p>
    <w:bookmarkEnd w:id="63"/>
    <w:bookmarkStart w:name="z7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мұнда:</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ауылдардағы, кенттердегі, ауылдық округтердегі халықтың тығыздығы;</w:t>
      </w:r>
    </w:p>
    <w:bookmarkEnd w:id="67"/>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bookmarkEnd w:id="69"/>
    <w:bookmarkStart w:name="z80" w:id="70"/>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bookmarkEnd w:id="70"/>
    <w:bookmarkStart w:name="z81" w:id="71"/>
    <w:p>
      <w:pPr>
        <w:spacing w:after="0"/>
        <w:ind w:left="0"/>
        <w:jc w:val="both"/>
      </w:pPr>
      <w:r>
        <w:rPr>
          <w:rFonts w:ascii="Times New Roman"/>
          <w:b w:val="false"/>
          <w:i w:val="false"/>
          <w:color w:val="000000"/>
          <w:sz w:val="28"/>
        </w:rPr>
        <w:t>
      6) жолдарды күтіп-ұстау коэффициенті:</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мұнда:</w:t>
      </w:r>
    </w:p>
    <w:bookmarkEnd w:id="73"/>
    <w:bookmarkStart w:name="z84" w:id="74"/>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76"/>
    <w:bookmarkStart w:name="z87" w:id="77"/>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7"/>
    <w:bookmarkStart w:name="z8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90" w:id="79"/>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bookmarkEnd w:id="79"/>
    <w:bookmarkStart w:name="z91" w:id="80"/>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80"/>
    <w:bookmarkStart w:name="z92" w:id="81"/>
    <w:p>
      <w:pPr>
        <w:spacing w:after="0"/>
        <w:ind w:left="0"/>
        <w:jc w:val="both"/>
      </w:pPr>
      <w:r>
        <w:rPr>
          <w:rFonts w:ascii="Times New Roman"/>
          <w:b w:val="false"/>
          <w:i w:val="false"/>
          <w:color w:val="000000"/>
          <w:sz w:val="28"/>
        </w:rPr>
        <w:t>
      8) жылыту маусымының ұзақтығын есептеу коэффициенті:</w:t>
      </w:r>
    </w:p>
    <w:bookmarkEnd w:id="81"/>
    <w:bookmarkStart w:name="z9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3"/>
    <w:p>
      <w:pPr>
        <w:spacing w:after="0"/>
        <w:ind w:left="0"/>
        <w:jc w:val="both"/>
      </w:pPr>
      <w:r>
        <w:rPr>
          <w:rFonts w:ascii="Times New Roman"/>
          <w:b w:val="false"/>
          <w:i w:val="false"/>
          <w:color w:val="000000"/>
          <w:sz w:val="28"/>
        </w:rPr>
        <w:t>
      мұнда:</w:t>
      </w:r>
    </w:p>
    <w:bookmarkEnd w:id="83"/>
    <w:bookmarkStart w:name="z9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bookmarkEnd w:id="85"/>
    <w:bookmarkStart w:name="z97"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7"/>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87"/>
    <w:bookmarkStart w:name="z99"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bookmarkEnd w:id="89"/>
    <w:bookmarkStart w:name="z101" w:id="90"/>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End w:id="90"/>
    <w:bookmarkStart w:name="z102" w:id="91"/>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91"/>
    <w:bookmarkStart w:name="z103" w:id="92"/>
    <w:p>
      <w:pPr>
        <w:spacing w:after="0"/>
        <w:ind w:left="0"/>
        <w:jc w:val="left"/>
      </w:pPr>
      <w:r>
        <w:rPr>
          <w:rFonts w:ascii="Times New Roman"/>
          <w:b/>
          <w:i w:val="false"/>
          <w:color w:val="000000"/>
        </w:rPr>
        <w:t xml:space="preserve"> 2-параграф. Аудандық маңызы бар қалалар, ауылдар, кенттер, ауылдық округтер бюджеттерінің бюджеттерінің күрделі сипаттағы шығындарының болжамды көлемін есептеу</w:t>
      </w:r>
    </w:p>
    <w:bookmarkEnd w:id="92"/>
    <w:bookmarkStart w:name="z104" w:id="93"/>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93"/>
    <w:bookmarkStart w:name="z105" w:id="94"/>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bookmarkEnd w:id="94"/>
    <w:bookmarkStart w:name="z106" w:id="95"/>
    <w:p>
      <w:pPr>
        <w:spacing w:after="0"/>
        <w:ind w:left="0"/>
        <w:jc w:val="both"/>
      </w:pPr>
      <w:r>
        <w:rPr>
          <w:rFonts w:ascii="Times New Roman"/>
          <w:b w:val="false"/>
          <w:i w:val="false"/>
          <w:color w:val="000000"/>
          <w:sz w:val="28"/>
        </w:rPr>
        <w:t>
      КШі = k* ЕШі,</w:t>
      </w:r>
    </w:p>
    <w:bookmarkEnd w:id="95"/>
    <w:bookmarkStart w:name="z107" w:id="96"/>
    <w:p>
      <w:pPr>
        <w:spacing w:after="0"/>
        <w:ind w:left="0"/>
        <w:jc w:val="both"/>
      </w:pPr>
      <w:r>
        <w:rPr>
          <w:rFonts w:ascii="Times New Roman"/>
          <w:b w:val="false"/>
          <w:i w:val="false"/>
          <w:color w:val="000000"/>
          <w:sz w:val="28"/>
        </w:rPr>
        <w:t>
      мұнда:</w:t>
      </w:r>
    </w:p>
    <w:bookmarkEnd w:id="96"/>
    <w:bookmarkStart w:name="z108" w:id="97"/>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bookmarkEnd w:id="97"/>
    <w:bookmarkStart w:name="z109" w:id="98"/>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98"/>
    <w:bookmarkStart w:name="z110" w:id="99"/>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99"/>
    <w:bookmarkStart w:name="z111" w:id="100"/>
    <w:p>
      <w:pPr>
        <w:spacing w:after="0"/>
        <w:ind w:left="0"/>
        <w:jc w:val="both"/>
      </w:pPr>
      <w:r>
        <w:rPr>
          <w:rFonts w:ascii="Times New Roman"/>
          <w:b w:val="false"/>
          <w:i w:val="false"/>
          <w:color w:val="000000"/>
          <w:sz w:val="28"/>
        </w:rPr>
        <w:t xml:space="preserve">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100"/>
    <w:bookmarkStart w:name="z112" w:id="101"/>
    <w:p>
      <w:pPr>
        <w:spacing w:after="0"/>
        <w:ind w:left="0"/>
        <w:jc w:val="left"/>
      </w:pPr>
      <w:r>
        <w:rPr>
          <w:rFonts w:ascii="Times New Roman"/>
          <w:b/>
          <w:i w:val="false"/>
          <w:color w:val="000000"/>
        </w:rPr>
        <w:t xml:space="preserve"> 3-параграф. Аудандық маңызы бар қалалар, ауылдар, кенттер, ауылдық округтер бюджеттерінің бюджеттік даму бағдарламалары бойынша шығындарының болжамды көлемін есептеу</w:t>
      </w:r>
    </w:p>
    <w:bookmarkEnd w:id="101"/>
    <w:bookmarkStart w:name="z113" w:id="102"/>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102"/>
    <w:bookmarkStart w:name="z114" w:id="103"/>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bookmarkEnd w:id="103"/>
    <w:bookmarkStart w:name="z115" w:id="104"/>
    <w:p>
      <w:pPr>
        <w:spacing w:after="0"/>
        <w:ind w:left="0"/>
        <w:jc w:val="both"/>
      </w:pPr>
      <w:r>
        <w:rPr>
          <w:rFonts w:ascii="Times New Roman"/>
          <w:b w:val="false"/>
          <w:i w:val="false"/>
          <w:color w:val="000000"/>
          <w:sz w:val="28"/>
        </w:rPr>
        <w:t>
      БДБШі = (r1*ЕШі) + (r2*КБКі),</w:t>
      </w:r>
    </w:p>
    <w:bookmarkEnd w:id="104"/>
    <w:bookmarkStart w:name="z116" w:id="105"/>
    <w:p>
      <w:pPr>
        <w:spacing w:after="0"/>
        <w:ind w:left="0"/>
        <w:jc w:val="both"/>
      </w:pPr>
      <w:r>
        <w:rPr>
          <w:rFonts w:ascii="Times New Roman"/>
          <w:b w:val="false"/>
          <w:i w:val="false"/>
          <w:color w:val="000000"/>
          <w:sz w:val="28"/>
        </w:rPr>
        <w:t>
      мұндағы:</w:t>
      </w:r>
    </w:p>
    <w:bookmarkEnd w:id="105"/>
    <w:bookmarkStart w:name="z117" w:id="106"/>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bookmarkEnd w:id="106"/>
    <w:bookmarkStart w:name="z118" w:id="107"/>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107"/>
    <w:bookmarkStart w:name="z119" w:id="108"/>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bookmarkEnd w:id="108"/>
    <w:bookmarkStart w:name="z120" w:id="109"/>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9"/>
    <w:bookmarkStart w:name="z121" w:id="110"/>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10"/>
    <w:bookmarkStart w:name="z122" w:id="111"/>
    <w:p>
      <w:pPr>
        <w:spacing w:after="0"/>
        <w:ind w:left="0"/>
        <w:jc w:val="both"/>
      </w:pPr>
      <w:r>
        <w:rPr>
          <w:rFonts w:ascii="Times New Roman"/>
          <w:b w:val="false"/>
          <w:i w:val="false"/>
          <w:color w:val="000000"/>
          <w:sz w:val="28"/>
        </w:rPr>
        <w:t xml:space="preserve">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111"/>
    <w:bookmarkStart w:name="z123" w:id="112"/>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